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1488" w:rsidRDefault="00A21E1F" w:rsidP="008146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5345" cy="242125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C" w:rsidRPr="000E1668" w:rsidRDefault="006C011C" w:rsidP="000728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668">
        <w:rPr>
          <w:rFonts w:ascii="Times New Roman" w:hAnsi="Times New Roman"/>
          <w:b/>
          <w:sz w:val="28"/>
          <w:szCs w:val="28"/>
        </w:rPr>
        <w:t>ПОЛОЖЕНИЕ</w:t>
      </w:r>
    </w:p>
    <w:p w:rsidR="00087A11" w:rsidRDefault="006C011C" w:rsidP="0007288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E1668">
        <w:rPr>
          <w:rFonts w:ascii="Times New Roman" w:hAnsi="Times New Roman"/>
          <w:b/>
          <w:sz w:val="28"/>
          <w:szCs w:val="28"/>
        </w:rPr>
        <w:t xml:space="preserve">«О проведении </w:t>
      </w:r>
      <w:r w:rsidR="00087A11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I</w:t>
      </w:r>
      <w:r w:rsidR="00F66AF4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67C8B" w:rsidRPr="00B67C8B">
        <w:rPr>
          <w:rFonts w:ascii="Times New Roman" w:hAnsi="Times New Roman"/>
          <w:b/>
          <w:sz w:val="28"/>
          <w:szCs w:val="28"/>
        </w:rPr>
        <w:t>республиканск</w:t>
      </w:r>
      <w:r w:rsidR="00B7240E">
        <w:rPr>
          <w:rFonts w:ascii="Times New Roman" w:hAnsi="Times New Roman"/>
          <w:b/>
          <w:sz w:val="28"/>
          <w:szCs w:val="28"/>
        </w:rPr>
        <w:t>ого</w:t>
      </w:r>
      <w:r w:rsidR="00B67C8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молодежного </w:t>
      </w:r>
      <w:r w:rsidRPr="000E1668">
        <w:rPr>
          <w:rFonts w:ascii="Times New Roman" w:hAnsi="Times New Roman"/>
          <w:b/>
          <w:sz w:val="28"/>
          <w:szCs w:val="28"/>
        </w:rPr>
        <w:t xml:space="preserve"> </w:t>
      </w:r>
      <w:r w:rsidRPr="00AC2F97">
        <w:rPr>
          <w:rFonts w:ascii="Times New Roman" w:hAnsi="Times New Roman"/>
          <w:b/>
          <w:sz w:val="28"/>
          <w:szCs w:val="28"/>
        </w:rPr>
        <w:t xml:space="preserve">форума </w:t>
      </w:r>
    </w:p>
    <w:p w:rsidR="006C011C" w:rsidRPr="000E1668" w:rsidRDefault="006C011C" w:rsidP="0007288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C2F9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val="en-US"/>
        </w:rPr>
        <w:t>IT</w:t>
      </w:r>
      <w:r w:rsidRPr="0021202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Бурятия»</w:t>
      </w:r>
      <w:r w:rsidR="00087A11">
        <w:rPr>
          <w:rFonts w:ascii="Times New Roman" w:hAnsi="Times New Roman"/>
          <w:b/>
          <w:sz w:val="28"/>
          <w:szCs w:val="28"/>
        </w:rPr>
        <w:t xml:space="preserve"> </w:t>
      </w:r>
    </w:p>
    <w:p w:rsidR="00087A11" w:rsidRPr="00087A11" w:rsidRDefault="00087A11" w:rsidP="00087A1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7A11">
        <w:rPr>
          <w:sz w:val="28"/>
          <w:szCs w:val="28"/>
        </w:rPr>
        <w:t>Новые экономические и технологические условия требуют создания и реализации подходов по содействию гражданам в освоении ключевых компетенций цифровой экономики, обеспечении массовой цифровой грамотности и персонализации образования. В этих целях реализуется федеральный проект «Кадры для цифровой экономики» национальной программы «Цифровая экономика Российской Федерации».</w:t>
      </w:r>
    </w:p>
    <w:p w:rsidR="00087A11" w:rsidRDefault="00087A11" w:rsidP="00087A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федерального проекта является построение к 2024 году</w:t>
      </w:r>
      <w:r w:rsidRPr="00087A11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087A11">
        <w:rPr>
          <w:sz w:val="28"/>
          <w:szCs w:val="28"/>
        </w:rPr>
        <w:t xml:space="preserve"> образования, включающ</w:t>
      </w:r>
      <w:r>
        <w:rPr>
          <w:sz w:val="28"/>
          <w:szCs w:val="28"/>
        </w:rPr>
        <w:t>ей</w:t>
      </w:r>
      <w:r w:rsidRPr="00087A11">
        <w:rPr>
          <w:sz w:val="28"/>
          <w:szCs w:val="28"/>
        </w:rPr>
        <w:t xml:space="preserve"> выявление и поддержку талантов в областях математики и информатики, подготовку высококвалифицированных кадров, отвечающих новым требованиям к ключевым компетенциям цифровой экономики, реализацию программ переподготовки по востребованным профессиям в условиях цифровой экономики, а также перспективных образовательных проектов.</w:t>
      </w:r>
    </w:p>
    <w:p w:rsidR="00087A11" w:rsidRPr="00087A11" w:rsidRDefault="00087A11" w:rsidP="00087A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данного проекта</w:t>
      </w:r>
      <w:r w:rsidR="00AD14DF">
        <w:rPr>
          <w:sz w:val="28"/>
          <w:szCs w:val="28"/>
        </w:rPr>
        <w:t xml:space="preserve"> Дом научной </w:t>
      </w:r>
      <w:proofErr w:type="spellStart"/>
      <w:r w:rsidR="00AD14DF">
        <w:rPr>
          <w:sz w:val="28"/>
          <w:szCs w:val="28"/>
        </w:rPr>
        <w:t>коллаборации</w:t>
      </w:r>
      <w:proofErr w:type="spellEnd"/>
      <w:r w:rsidR="00AD14DF">
        <w:rPr>
          <w:sz w:val="28"/>
          <w:szCs w:val="28"/>
        </w:rPr>
        <w:t xml:space="preserve"> им. В.А. Котельникова при </w:t>
      </w:r>
      <w:r>
        <w:rPr>
          <w:sz w:val="28"/>
          <w:szCs w:val="28"/>
        </w:rPr>
        <w:t xml:space="preserve"> БИИК </w:t>
      </w:r>
      <w:proofErr w:type="spellStart"/>
      <w:r>
        <w:rPr>
          <w:sz w:val="28"/>
          <w:szCs w:val="28"/>
        </w:rPr>
        <w:t>СибГУТИ</w:t>
      </w:r>
      <w:proofErr w:type="spellEnd"/>
      <w:r>
        <w:rPr>
          <w:sz w:val="28"/>
          <w:szCs w:val="28"/>
        </w:rPr>
        <w:t xml:space="preserve"> организует и проводит </w:t>
      </w:r>
      <w:r w:rsidR="00AD14DF">
        <w:rPr>
          <w:sz w:val="28"/>
          <w:szCs w:val="28"/>
        </w:rPr>
        <w:t>Республиканский м</w:t>
      </w:r>
      <w:r>
        <w:rPr>
          <w:sz w:val="28"/>
          <w:szCs w:val="28"/>
        </w:rPr>
        <w:t>олодежный форум «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 xml:space="preserve">-Бурятия». </w:t>
      </w:r>
    </w:p>
    <w:p w:rsidR="006C011C" w:rsidRDefault="00087A11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7A11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6C011C" w:rsidRPr="00087A11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F66AF4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6C011C" w:rsidRPr="00087A1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D14DF">
        <w:rPr>
          <w:rFonts w:ascii="Times New Roman" w:hAnsi="Times New Roman"/>
          <w:b/>
          <w:bCs/>
          <w:sz w:val="28"/>
          <w:szCs w:val="28"/>
        </w:rPr>
        <w:t xml:space="preserve">Республиканский </w:t>
      </w:r>
      <w:r w:rsidR="00E068E1">
        <w:rPr>
          <w:rFonts w:ascii="Times New Roman" w:hAnsi="Times New Roman"/>
          <w:b/>
          <w:bCs/>
          <w:sz w:val="28"/>
          <w:szCs w:val="28"/>
        </w:rPr>
        <w:t>М</w:t>
      </w:r>
      <w:r w:rsidR="006C011C" w:rsidRPr="00087A11">
        <w:rPr>
          <w:rFonts w:ascii="Times New Roman" w:hAnsi="Times New Roman"/>
          <w:b/>
          <w:bCs/>
          <w:sz w:val="28"/>
          <w:szCs w:val="28"/>
        </w:rPr>
        <w:t>олодежный форум</w:t>
      </w:r>
      <w:r w:rsidR="006C011C" w:rsidRPr="002C0544">
        <w:rPr>
          <w:rFonts w:ascii="Times New Roman" w:hAnsi="Times New Roman"/>
          <w:sz w:val="28"/>
          <w:szCs w:val="28"/>
        </w:rPr>
        <w:t xml:space="preserve"> </w:t>
      </w:r>
      <w:r w:rsidR="006C011C">
        <w:rPr>
          <w:rFonts w:ascii="Times New Roman" w:hAnsi="Times New Roman"/>
          <w:sz w:val="28"/>
          <w:szCs w:val="28"/>
        </w:rPr>
        <w:t>«</w:t>
      </w:r>
      <w:r w:rsidR="006C011C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="006C011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-Бурятия»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-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представляет собой комплекс мероприятий,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т.ч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event</w:t>
      </w:r>
      <w:r w:rsidRPr="00087A11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мероприятий,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направленных на активизацию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инновационной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деятельности </w:t>
      </w:r>
      <w:r w:rsidR="006C011C">
        <w:rPr>
          <w:rFonts w:ascii="Times New Roman" w:hAnsi="Times New Roman"/>
          <w:sz w:val="28"/>
          <w:szCs w:val="28"/>
          <w:shd w:val="clear" w:color="auto" w:fill="FFFFFF"/>
        </w:rPr>
        <w:t>молодежи в сфере информационных технологий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 xml:space="preserve">развитие проектной деятельности, обеспечение цифровой грамотности молодежи,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</w:t>
      </w:r>
      <w:r w:rsidR="006C011C">
        <w:rPr>
          <w:rFonts w:ascii="Times New Roman" w:hAnsi="Times New Roman"/>
          <w:sz w:val="28"/>
          <w:szCs w:val="28"/>
          <w:shd w:val="clear" w:color="auto" w:fill="FFFFFF"/>
        </w:rPr>
        <w:t>благоприятных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 условий для поддержки одаренных детей, формирование  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цифровых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>компетен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>ций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 в области инфокоммуникационных технологий, укрепление взаимодействия 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>образовательных организаций (высшего, среднего профессионального образования, дополнительного профессионального образования и т.п.)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 xml:space="preserve"> в целях создания единого 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цифрового 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>обра</w:t>
      </w:r>
      <w:r w:rsidR="006C011C">
        <w:rPr>
          <w:rFonts w:ascii="Times New Roman" w:hAnsi="Times New Roman"/>
          <w:sz w:val="28"/>
          <w:szCs w:val="28"/>
          <w:shd w:val="clear" w:color="auto" w:fill="FFFFFF"/>
        </w:rPr>
        <w:t xml:space="preserve">зовательного пространства </w:t>
      </w:r>
      <w:r w:rsidR="0007288E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6C011C">
        <w:rPr>
          <w:rFonts w:ascii="Times New Roman" w:hAnsi="Times New Roman"/>
          <w:sz w:val="28"/>
          <w:szCs w:val="28"/>
          <w:shd w:val="clear" w:color="auto" w:fill="FFFFFF"/>
        </w:rPr>
        <w:t>еспублики Бурятия</w:t>
      </w:r>
      <w:r w:rsidR="006C011C" w:rsidRPr="002C054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4003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40031B" w:rsidRDefault="0040031B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031B" w:rsidRDefault="0040031B" w:rsidP="0040031B">
      <w:pPr>
        <w:pStyle w:val="12"/>
        <w:spacing w:after="0" w:line="360" w:lineRule="auto"/>
        <w:ind w:left="567" w:right="567"/>
        <w:jc w:val="center"/>
        <w:rPr>
          <w:rFonts w:ascii="Times New Roman" w:hAnsi="Times New Roman"/>
          <w:b/>
          <w:sz w:val="28"/>
          <w:szCs w:val="28"/>
        </w:rPr>
      </w:pPr>
      <w:r w:rsidRPr="000E1668">
        <w:rPr>
          <w:rFonts w:ascii="Times New Roman" w:hAnsi="Times New Roman"/>
          <w:b/>
          <w:sz w:val="28"/>
          <w:szCs w:val="28"/>
        </w:rPr>
        <w:t>Цели и задачи Форума</w:t>
      </w:r>
    </w:p>
    <w:p w:rsidR="0040031B" w:rsidRPr="002D75E3" w:rsidRDefault="0040031B" w:rsidP="008A5E0E">
      <w:pPr>
        <w:pStyle w:val="12"/>
        <w:numPr>
          <w:ilvl w:val="0"/>
          <w:numId w:val="12"/>
        </w:numPr>
        <w:spacing w:after="0" w:line="360" w:lineRule="auto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D75E3">
        <w:rPr>
          <w:rFonts w:ascii="Times New Roman" w:hAnsi="Times New Roman"/>
          <w:sz w:val="28"/>
          <w:szCs w:val="28"/>
        </w:rPr>
        <w:t>Развитие и поддержка творческого, интеллектуального потенциала молодёжи, создание благоприятных условий для реализации федерального проекта «Кадры для цифровой экономики».</w:t>
      </w:r>
    </w:p>
    <w:p w:rsidR="0040031B" w:rsidRPr="002D75E3" w:rsidRDefault="0040031B" w:rsidP="008A5E0E">
      <w:pPr>
        <w:pStyle w:val="12"/>
        <w:numPr>
          <w:ilvl w:val="0"/>
          <w:numId w:val="12"/>
        </w:numPr>
        <w:spacing w:after="0" w:line="360" w:lineRule="auto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D75E3">
        <w:rPr>
          <w:rFonts w:ascii="Times New Roman" w:hAnsi="Times New Roman"/>
          <w:sz w:val="28"/>
          <w:szCs w:val="28"/>
        </w:rPr>
        <w:t xml:space="preserve">Обсуждение   наиболее   актуальных международных вопросов инновационного развития в сфере </w:t>
      </w:r>
      <w:r w:rsidRPr="002D75E3">
        <w:rPr>
          <w:rFonts w:ascii="Times New Roman" w:hAnsi="Times New Roman"/>
          <w:sz w:val="28"/>
          <w:szCs w:val="28"/>
          <w:lang w:val="en-US"/>
        </w:rPr>
        <w:t>IT</w:t>
      </w:r>
      <w:r w:rsidRPr="002D75E3">
        <w:rPr>
          <w:rFonts w:ascii="Times New Roman" w:hAnsi="Times New Roman"/>
          <w:sz w:val="28"/>
          <w:szCs w:val="28"/>
        </w:rPr>
        <w:t>-технологий.</w:t>
      </w:r>
    </w:p>
    <w:p w:rsidR="0040031B" w:rsidRPr="002D75E3" w:rsidRDefault="0040031B" w:rsidP="008A5E0E">
      <w:pPr>
        <w:pStyle w:val="12"/>
        <w:numPr>
          <w:ilvl w:val="0"/>
          <w:numId w:val="12"/>
        </w:numPr>
        <w:spacing w:after="0" w:line="360" w:lineRule="auto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D75E3">
        <w:rPr>
          <w:rFonts w:ascii="Times New Roman" w:hAnsi="Times New Roman"/>
          <w:sz w:val="28"/>
          <w:szCs w:val="28"/>
        </w:rPr>
        <w:t>Создание площадки для общения, взаимодействия и обмена опытом молодёжи</w:t>
      </w:r>
      <w:r>
        <w:rPr>
          <w:rFonts w:ascii="Times New Roman" w:hAnsi="Times New Roman"/>
          <w:sz w:val="28"/>
          <w:szCs w:val="28"/>
        </w:rPr>
        <w:t xml:space="preserve"> Республики Бурятия с представителями других регионов РФ и зарубежных стран</w:t>
      </w:r>
      <w:r w:rsidRPr="002D75E3">
        <w:rPr>
          <w:rFonts w:ascii="Times New Roman" w:hAnsi="Times New Roman"/>
          <w:sz w:val="28"/>
          <w:szCs w:val="28"/>
        </w:rPr>
        <w:t>.</w:t>
      </w:r>
    </w:p>
    <w:p w:rsidR="0040031B" w:rsidRDefault="0040031B" w:rsidP="008A5E0E">
      <w:pPr>
        <w:pStyle w:val="12"/>
        <w:numPr>
          <w:ilvl w:val="0"/>
          <w:numId w:val="12"/>
        </w:numPr>
        <w:spacing w:after="0" w:line="360" w:lineRule="auto"/>
        <w:ind w:left="567" w:right="567"/>
        <w:jc w:val="both"/>
      </w:pPr>
      <w:r w:rsidRPr="002D75E3">
        <w:rPr>
          <w:rFonts w:ascii="Times New Roman" w:hAnsi="Times New Roman"/>
          <w:sz w:val="28"/>
          <w:szCs w:val="28"/>
        </w:rPr>
        <w:t>Организация   диалога   молодёжи   с   представителями   государственных структур, общественных организаций и бизнеса по вопросам инновационного развития и новых технологий в области информационных технологий.</w:t>
      </w:r>
    </w:p>
    <w:p w:rsidR="0040031B" w:rsidRPr="0007288E" w:rsidRDefault="0040031B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C011C" w:rsidRDefault="006C011C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</w:t>
      </w:r>
      <w:r w:rsidRPr="004044EF">
        <w:rPr>
          <w:rFonts w:ascii="Times New Roman" w:hAnsi="Times New Roman"/>
          <w:sz w:val="28"/>
          <w:szCs w:val="28"/>
        </w:rPr>
        <w:t xml:space="preserve"> </w:t>
      </w:r>
      <w:r w:rsidRPr="000E1668">
        <w:rPr>
          <w:rFonts w:ascii="Times New Roman" w:hAnsi="Times New Roman"/>
          <w:sz w:val="28"/>
          <w:szCs w:val="28"/>
        </w:rPr>
        <w:t>проводится</w:t>
      </w:r>
      <w:r w:rsidR="00A4079E">
        <w:rPr>
          <w:rFonts w:ascii="Times New Roman" w:hAnsi="Times New Roman"/>
          <w:sz w:val="28"/>
          <w:szCs w:val="28"/>
        </w:rPr>
        <w:t xml:space="preserve"> Домом научной </w:t>
      </w:r>
      <w:proofErr w:type="spellStart"/>
      <w:r w:rsidR="00A4079E">
        <w:rPr>
          <w:rFonts w:ascii="Times New Roman" w:hAnsi="Times New Roman"/>
          <w:sz w:val="28"/>
          <w:szCs w:val="28"/>
        </w:rPr>
        <w:t>коллаборации</w:t>
      </w:r>
      <w:proofErr w:type="spellEnd"/>
      <w:r w:rsidR="00A4079E">
        <w:rPr>
          <w:rFonts w:ascii="Times New Roman" w:hAnsi="Times New Roman"/>
          <w:sz w:val="28"/>
          <w:szCs w:val="28"/>
        </w:rPr>
        <w:t xml:space="preserve"> им. В.А. Котельникова</w:t>
      </w:r>
      <w:r w:rsidRPr="000E1668">
        <w:rPr>
          <w:rFonts w:ascii="Times New Roman" w:hAnsi="Times New Roman"/>
          <w:sz w:val="28"/>
          <w:szCs w:val="28"/>
        </w:rPr>
        <w:t xml:space="preserve"> на базе </w:t>
      </w:r>
      <w:r>
        <w:rPr>
          <w:rFonts w:ascii="Times New Roman" w:hAnsi="Times New Roman"/>
          <w:sz w:val="28"/>
          <w:szCs w:val="28"/>
        </w:rPr>
        <w:t xml:space="preserve">Бурятского </w:t>
      </w:r>
      <w:r w:rsidR="0007288E">
        <w:rPr>
          <w:rFonts w:ascii="Times New Roman" w:hAnsi="Times New Roman"/>
          <w:sz w:val="28"/>
          <w:szCs w:val="28"/>
        </w:rPr>
        <w:t xml:space="preserve">института </w:t>
      </w:r>
      <w:proofErr w:type="spellStart"/>
      <w:r w:rsidR="0007288E">
        <w:rPr>
          <w:rFonts w:ascii="Times New Roman" w:hAnsi="Times New Roman"/>
          <w:sz w:val="28"/>
          <w:szCs w:val="28"/>
        </w:rPr>
        <w:t>инфокоммуникаций</w:t>
      </w:r>
      <w:proofErr w:type="spellEnd"/>
      <w:r w:rsidR="0007288E">
        <w:rPr>
          <w:rFonts w:ascii="Times New Roman" w:hAnsi="Times New Roman"/>
          <w:sz w:val="28"/>
          <w:szCs w:val="28"/>
        </w:rPr>
        <w:t xml:space="preserve"> (филиал) </w:t>
      </w:r>
      <w:r w:rsidRPr="000E1668">
        <w:rPr>
          <w:rFonts w:ascii="Times New Roman" w:hAnsi="Times New Roman"/>
          <w:sz w:val="28"/>
          <w:szCs w:val="28"/>
        </w:rPr>
        <w:t xml:space="preserve">Сибирского </w:t>
      </w:r>
      <w:r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0E1668">
        <w:rPr>
          <w:rFonts w:ascii="Times New Roman" w:hAnsi="Times New Roman"/>
          <w:sz w:val="28"/>
          <w:szCs w:val="28"/>
        </w:rPr>
        <w:t xml:space="preserve">университета телекоммуникаций и </w:t>
      </w:r>
      <w:r>
        <w:rPr>
          <w:rFonts w:ascii="Times New Roman" w:hAnsi="Times New Roman"/>
          <w:sz w:val="28"/>
          <w:szCs w:val="28"/>
        </w:rPr>
        <w:t xml:space="preserve">информатики с </w:t>
      </w:r>
      <w:r w:rsidR="0005138D">
        <w:rPr>
          <w:rFonts w:ascii="Times New Roman" w:hAnsi="Times New Roman"/>
          <w:sz w:val="28"/>
          <w:szCs w:val="28"/>
        </w:rPr>
        <w:t>1</w:t>
      </w:r>
      <w:r w:rsidR="00FA6E8B" w:rsidRPr="00FA6E8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0E4C54">
        <w:rPr>
          <w:rFonts w:ascii="Times New Roman" w:hAnsi="Times New Roman"/>
          <w:sz w:val="28"/>
          <w:szCs w:val="28"/>
        </w:rPr>
        <w:t>1</w:t>
      </w:r>
      <w:r w:rsidR="00FA6E8B" w:rsidRPr="00FA6E8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07288E">
        <w:rPr>
          <w:rFonts w:ascii="Times New Roman" w:hAnsi="Times New Roman"/>
          <w:sz w:val="28"/>
          <w:szCs w:val="28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07288E">
        <w:rPr>
          <w:rFonts w:ascii="Times New Roman" w:hAnsi="Times New Roman"/>
          <w:sz w:val="28"/>
          <w:szCs w:val="28"/>
        </w:rPr>
        <w:t>2</w:t>
      </w:r>
      <w:r w:rsidR="00FA6E8B" w:rsidRPr="00FA6E8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1668">
        <w:rPr>
          <w:rFonts w:ascii="Times New Roman" w:hAnsi="Times New Roman"/>
          <w:sz w:val="28"/>
          <w:szCs w:val="28"/>
        </w:rPr>
        <w:t xml:space="preserve">г. в городе </w:t>
      </w:r>
      <w:r>
        <w:rPr>
          <w:rFonts w:ascii="Times New Roman" w:hAnsi="Times New Roman"/>
          <w:sz w:val="28"/>
          <w:szCs w:val="28"/>
        </w:rPr>
        <w:t>Улан-Удэ</w:t>
      </w:r>
      <w:r w:rsidRPr="000E1668">
        <w:rPr>
          <w:rFonts w:ascii="Times New Roman" w:hAnsi="Times New Roman"/>
          <w:sz w:val="28"/>
          <w:szCs w:val="28"/>
        </w:rPr>
        <w:t>.</w:t>
      </w:r>
    </w:p>
    <w:p w:rsidR="00645C93" w:rsidRDefault="00645C93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45C93" w:rsidRPr="000E1668" w:rsidRDefault="00645C93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C011C" w:rsidRPr="000E1668" w:rsidRDefault="006C011C" w:rsidP="00B97C58">
      <w:pPr>
        <w:pStyle w:val="11"/>
        <w:numPr>
          <w:ilvl w:val="0"/>
          <w:numId w:val="1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E1668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C011C" w:rsidRDefault="006C011C" w:rsidP="00B97C58">
      <w:pPr>
        <w:pStyle w:val="11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470A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проведения Форума создается О</w:t>
      </w:r>
      <w:r w:rsidRPr="00A0470A">
        <w:rPr>
          <w:rFonts w:ascii="Times New Roman" w:hAnsi="Times New Roman"/>
          <w:sz w:val="28"/>
          <w:szCs w:val="28"/>
        </w:rPr>
        <w:t xml:space="preserve">рганизационный комитет (Оргкомитет). </w:t>
      </w:r>
      <w:r>
        <w:rPr>
          <w:rFonts w:ascii="Times New Roman" w:hAnsi="Times New Roman"/>
          <w:sz w:val="28"/>
          <w:szCs w:val="28"/>
        </w:rPr>
        <w:t xml:space="preserve">В функции </w:t>
      </w:r>
      <w:r w:rsidRPr="00A0470A">
        <w:rPr>
          <w:rFonts w:ascii="Times New Roman" w:hAnsi="Times New Roman"/>
          <w:sz w:val="28"/>
          <w:szCs w:val="28"/>
        </w:rPr>
        <w:t>Оргкомитет</w:t>
      </w:r>
      <w:r>
        <w:rPr>
          <w:rFonts w:ascii="Times New Roman" w:hAnsi="Times New Roman"/>
          <w:sz w:val="28"/>
          <w:szCs w:val="28"/>
        </w:rPr>
        <w:t>а входит следующее</w:t>
      </w:r>
      <w:r w:rsidRPr="008C7602">
        <w:rPr>
          <w:rFonts w:ascii="Times New Roman" w:hAnsi="Times New Roman"/>
          <w:sz w:val="28"/>
          <w:szCs w:val="28"/>
        </w:rPr>
        <w:t>:</w:t>
      </w:r>
    </w:p>
    <w:p w:rsidR="006C011C" w:rsidRPr="00DD3920" w:rsidRDefault="006C011C" w:rsidP="00B97C58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2C8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осуществление организационно-методического руководства Форумом</w:t>
      </w:r>
      <w:r w:rsidRPr="00DD3920">
        <w:rPr>
          <w:rFonts w:ascii="Times New Roman" w:hAnsi="Times New Roman"/>
          <w:sz w:val="28"/>
          <w:szCs w:val="28"/>
        </w:rPr>
        <w:t>;</w:t>
      </w:r>
    </w:p>
    <w:p w:rsidR="006C011C" w:rsidRPr="00DD3920" w:rsidRDefault="006C011C" w:rsidP="00B97C58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2C8B">
        <w:rPr>
          <w:rFonts w:ascii="Times New Roman" w:hAnsi="Times New Roman"/>
          <w:sz w:val="28"/>
          <w:szCs w:val="28"/>
        </w:rPr>
        <w:t xml:space="preserve">– </w:t>
      </w:r>
      <w:r w:rsidRPr="004D00B1">
        <w:rPr>
          <w:rFonts w:ascii="Times New Roman" w:hAnsi="Times New Roman"/>
          <w:sz w:val="28"/>
          <w:szCs w:val="28"/>
        </w:rPr>
        <w:t xml:space="preserve">определение состава и организация работы экспертной </w:t>
      </w:r>
      <w:r>
        <w:rPr>
          <w:rFonts w:ascii="Times New Roman" w:hAnsi="Times New Roman"/>
          <w:sz w:val="28"/>
          <w:szCs w:val="28"/>
        </w:rPr>
        <w:t>комиссии</w:t>
      </w:r>
      <w:r w:rsidRPr="004D0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A0470A">
        <w:rPr>
          <w:rFonts w:ascii="Times New Roman" w:hAnsi="Times New Roman"/>
          <w:sz w:val="28"/>
          <w:szCs w:val="28"/>
        </w:rPr>
        <w:t xml:space="preserve"> соответствии с Положени</w:t>
      </w:r>
      <w:r>
        <w:rPr>
          <w:rFonts w:ascii="Times New Roman" w:hAnsi="Times New Roman"/>
          <w:sz w:val="28"/>
          <w:szCs w:val="28"/>
        </w:rPr>
        <w:t>ями</w:t>
      </w:r>
      <w:r w:rsidRPr="00A0470A">
        <w:rPr>
          <w:rFonts w:ascii="Times New Roman" w:hAnsi="Times New Roman"/>
          <w:sz w:val="28"/>
          <w:szCs w:val="28"/>
        </w:rPr>
        <w:t xml:space="preserve"> о проведении </w:t>
      </w:r>
      <w:r>
        <w:rPr>
          <w:rFonts w:ascii="Times New Roman" w:hAnsi="Times New Roman"/>
          <w:sz w:val="28"/>
          <w:szCs w:val="28"/>
        </w:rPr>
        <w:t>мероприятий в рамках Форума</w:t>
      </w:r>
      <w:r w:rsidRPr="00A0470A">
        <w:rPr>
          <w:rFonts w:ascii="Times New Roman" w:hAnsi="Times New Roman"/>
          <w:sz w:val="28"/>
          <w:szCs w:val="28"/>
        </w:rPr>
        <w:t xml:space="preserve"> </w:t>
      </w:r>
      <w:r w:rsidRPr="00DD3920">
        <w:rPr>
          <w:rFonts w:ascii="Times New Roman" w:hAnsi="Times New Roman"/>
          <w:sz w:val="28"/>
          <w:szCs w:val="28"/>
        </w:rPr>
        <w:t>(</w:t>
      </w:r>
      <w:r w:rsidR="00645C93">
        <w:rPr>
          <w:rFonts w:ascii="Times New Roman" w:hAnsi="Times New Roman"/>
          <w:sz w:val="28"/>
          <w:szCs w:val="28"/>
        </w:rPr>
        <w:t>приложения</w:t>
      </w:r>
      <w:r w:rsidRPr="00DD3920">
        <w:rPr>
          <w:rFonts w:ascii="Times New Roman" w:hAnsi="Times New Roman"/>
          <w:sz w:val="28"/>
          <w:szCs w:val="28"/>
        </w:rPr>
        <w:t>);</w:t>
      </w:r>
    </w:p>
    <w:p w:rsidR="006C011C" w:rsidRPr="00DD3920" w:rsidRDefault="006C011C" w:rsidP="00B97C58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2C8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своевременное доведение необходимой информации до участников </w:t>
      </w:r>
      <w:r w:rsidR="0040031B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орума</w:t>
      </w:r>
      <w:r w:rsidRPr="00DD3920">
        <w:rPr>
          <w:rFonts w:ascii="Times New Roman" w:hAnsi="Times New Roman"/>
          <w:sz w:val="28"/>
          <w:szCs w:val="28"/>
        </w:rPr>
        <w:t>;</w:t>
      </w:r>
    </w:p>
    <w:p w:rsidR="006C011C" w:rsidRDefault="006C011C" w:rsidP="00B97C58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2C8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обеспечение информационной поддержки</w:t>
      </w:r>
      <w:r w:rsidRPr="00A0470A">
        <w:rPr>
          <w:rFonts w:ascii="Times New Roman" w:hAnsi="Times New Roman"/>
          <w:sz w:val="28"/>
          <w:szCs w:val="28"/>
        </w:rPr>
        <w:t xml:space="preserve"> проведения Форума</w:t>
      </w:r>
      <w:r>
        <w:rPr>
          <w:rFonts w:ascii="Times New Roman" w:hAnsi="Times New Roman"/>
          <w:sz w:val="28"/>
          <w:szCs w:val="28"/>
        </w:rPr>
        <w:t>.</w:t>
      </w:r>
    </w:p>
    <w:p w:rsidR="006C011C" w:rsidRDefault="006C011C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470A">
        <w:rPr>
          <w:rFonts w:ascii="Times New Roman" w:hAnsi="Times New Roman"/>
          <w:sz w:val="28"/>
          <w:szCs w:val="28"/>
        </w:rPr>
        <w:t>Оргкомитет рассматривает все спорные вопросы, возник</w:t>
      </w:r>
      <w:r>
        <w:rPr>
          <w:rFonts w:ascii="Times New Roman" w:hAnsi="Times New Roman"/>
          <w:sz w:val="28"/>
          <w:szCs w:val="28"/>
        </w:rPr>
        <w:t>ающие во время проведения Форума</w:t>
      </w:r>
      <w:r w:rsidRPr="00A0470A">
        <w:rPr>
          <w:rFonts w:ascii="Times New Roman" w:hAnsi="Times New Roman"/>
          <w:sz w:val="28"/>
          <w:szCs w:val="28"/>
        </w:rPr>
        <w:t>.</w:t>
      </w:r>
    </w:p>
    <w:p w:rsidR="006C011C" w:rsidRPr="000E1668" w:rsidRDefault="006C011C" w:rsidP="00B97C58">
      <w:pPr>
        <w:pStyle w:val="11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Участниками Форума являются </w:t>
      </w:r>
      <w:r w:rsidR="0007288E">
        <w:rPr>
          <w:rFonts w:ascii="Times New Roman" w:hAnsi="Times New Roman"/>
          <w:sz w:val="28"/>
          <w:szCs w:val="28"/>
        </w:rPr>
        <w:t>обучающиеся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05138D">
        <w:rPr>
          <w:rFonts w:ascii="Times New Roman" w:hAnsi="Times New Roman"/>
          <w:sz w:val="28"/>
          <w:szCs w:val="28"/>
        </w:rPr>
        <w:t>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07288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еспублики Бурятия</w:t>
      </w:r>
      <w:r w:rsidR="0007288E">
        <w:rPr>
          <w:rFonts w:ascii="Times New Roman" w:hAnsi="Times New Roman"/>
          <w:sz w:val="28"/>
          <w:szCs w:val="28"/>
        </w:rPr>
        <w:t>, регионов Российской Федерации и зарубежных стран</w:t>
      </w:r>
      <w:r w:rsidRPr="000E1668">
        <w:rPr>
          <w:rFonts w:ascii="Times New Roman" w:hAnsi="Times New Roman"/>
          <w:sz w:val="28"/>
          <w:szCs w:val="28"/>
        </w:rPr>
        <w:t>.</w:t>
      </w:r>
    </w:p>
    <w:p w:rsidR="006C011C" w:rsidRPr="008C7602" w:rsidRDefault="006C011C" w:rsidP="00B97C58">
      <w:pPr>
        <w:pStyle w:val="11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C7602">
        <w:rPr>
          <w:rFonts w:ascii="Times New Roman" w:hAnsi="Times New Roman"/>
          <w:sz w:val="28"/>
          <w:szCs w:val="28"/>
        </w:rPr>
        <w:t xml:space="preserve">Финансирование Форума </w:t>
      </w:r>
    </w:p>
    <w:p w:rsidR="006C011C" w:rsidRPr="000E1668" w:rsidRDefault="006C011C" w:rsidP="00B97C5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 xml:space="preserve">Источниками финансирования </w:t>
      </w:r>
      <w:r>
        <w:rPr>
          <w:rFonts w:ascii="Times New Roman" w:hAnsi="Times New Roman"/>
          <w:sz w:val="28"/>
          <w:szCs w:val="28"/>
        </w:rPr>
        <w:t>Форума</w:t>
      </w:r>
      <w:r w:rsidRPr="000E1668">
        <w:rPr>
          <w:rFonts w:ascii="Times New Roman" w:hAnsi="Times New Roman"/>
          <w:sz w:val="28"/>
          <w:szCs w:val="28"/>
        </w:rPr>
        <w:t xml:space="preserve"> являются:</w:t>
      </w:r>
    </w:p>
    <w:p w:rsidR="006C011C" w:rsidRDefault="006C011C" w:rsidP="00B97C58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Финансовая поддержка партнё</w:t>
      </w:r>
      <w:r w:rsidRPr="000E1668">
        <w:rPr>
          <w:rFonts w:ascii="Times New Roman" w:hAnsi="Times New Roman"/>
          <w:sz w:val="28"/>
          <w:szCs w:val="28"/>
        </w:rPr>
        <w:t>ров Форума.</w:t>
      </w:r>
    </w:p>
    <w:p w:rsidR="0007288E" w:rsidRDefault="006C011C" w:rsidP="0007288E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Финансовая поддержка </w:t>
      </w:r>
      <w:r w:rsidRPr="000E1668">
        <w:rPr>
          <w:rFonts w:ascii="Times New Roman" w:hAnsi="Times New Roman"/>
          <w:sz w:val="28"/>
          <w:szCs w:val="28"/>
        </w:rPr>
        <w:t>Форума</w:t>
      </w:r>
      <w:r>
        <w:rPr>
          <w:rFonts w:ascii="Times New Roman" w:hAnsi="Times New Roman"/>
          <w:sz w:val="28"/>
          <w:szCs w:val="28"/>
        </w:rPr>
        <w:t xml:space="preserve"> со стороны </w:t>
      </w:r>
      <w:r w:rsidR="00A4079E">
        <w:rPr>
          <w:rFonts w:ascii="Times New Roman" w:hAnsi="Times New Roman"/>
          <w:sz w:val="28"/>
          <w:szCs w:val="28"/>
        </w:rPr>
        <w:t xml:space="preserve">Дома научной </w:t>
      </w:r>
      <w:proofErr w:type="spellStart"/>
      <w:r w:rsidR="00A4079E">
        <w:rPr>
          <w:rFonts w:ascii="Times New Roman" w:hAnsi="Times New Roman"/>
          <w:sz w:val="28"/>
          <w:szCs w:val="28"/>
        </w:rPr>
        <w:t>коллаборации</w:t>
      </w:r>
      <w:proofErr w:type="spellEnd"/>
      <w:r w:rsidR="00A4079E">
        <w:rPr>
          <w:rFonts w:ascii="Times New Roman" w:hAnsi="Times New Roman"/>
          <w:sz w:val="28"/>
          <w:szCs w:val="28"/>
        </w:rPr>
        <w:t xml:space="preserve"> им. В.А. Котельникова при </w:t>
      </w:r>
      <w:r w:rsidR="0007288E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="0007288E">
        <w:rPr>
          <w:rFonts w:ascii="Times New Roman" w:hAnsi="Times New Roman"/>
          <w:sz w:val="28"/>
          <w:szCs w:val="28"/>
        </w:rPr>
        <w:t>СибГУТИ</w:t>
      </w:r>
      <w:proofErr w:type="spellEnd"/>
      <w:r w:rsidR="0007288E">
        <w:rPr>
          <w:rFonts w:ascii="Times New Roman" w:hAnsi="Times New Roman"/>
          <w:sz w:val="28"/>
          <w:szCs w:val="28"/>
        </w:rPr>
        <w:t>.</w:t>
      </w:r>
    </w:p>
    <w:p w:rsidR="0007288E" w:rsidRDefault="0007288E" w:rsidP="0007288E">
      <w:pPr>
        <w:pStyle w:val="11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/>
          <w:sz w:val="28"/>
          <w:szCs w:val="28"/>
        </w:rPr>
        <w:t>Орг.взносы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участников соревнований</w:t>
      </w:r>
    </w:p>
    <w:p w:rsidR="006C011C" w:rsidRDefault="006C011C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 xml:space="preserve">Подробная информация о Форуме регулярно размещается на официальном сайте </w:t>
      </w:r>
      <w:r w:rsidR="0007288E">
        <w:rPr>
          <w:rFonts w:ascii="Times New Roman" w:hAnsi="Times New Roman"/>
          <w:sz w:val="28"/>
          <w:szCs w:val="28"/>
        </w:rPr>
        <w:t>Института</w:t>
      </w:r>
      <w:r w:rsidRPr="000E1668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07288E" w:rsidRPr="001F506A">
          <w:rPr>
            <w:rStyle w:val="a4"/>
            <w:rFonts w:ascii="Times New Roman" w:hAnsi="Times New Roman"/>
            <w:sz w:val="28"/>
            <w:szCs w:val="28"/>
          </w:rPr>
          <w:t>www.</w:t>
        </w:r>
        <w:r w:rsidR="0007288E" w:rsidRPr="001F506A">
          <w:rPr>
            <w:rStyle w:val="a4"/>
            <w:rFonts w:ascii="Times New Roman" w:hAnsi="Times New Roman"/>
            <w:sz w:val="28"/>
            <w:szCs w:val="28"/>
            <w:lang w:val="en-US"/>
          </w:rPr>
          <w:t>biik</w:t>
        </w:r>
        <w:r w:rsidR="0007288E" w:rsidRPr="001F506A">
          <w:rPr>
            <w:rStyle w:val="a4"/>
            <w:rFonts w:ascii="Times New Roman" w:hAnsi="Times New Roman"/>
            <w:sz w:val="28"/>
            <w:szCs w:val="28"/>
          </w:rPr>
          <w:t>.</w:t>
        </w:r>
        <w:r w:rsidR="0007288E" w:rsidRPr="001F506A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07288E">
        <w:rPr>
          <w:rFonts w:ascii="Times New Roman" w:hAnsi="Times New Roman"/>
          <w:sz w:val="28"/>
          <w:szCs w:val="28"/>
        </w:rPr>
        <w:t xml:space="preserve">, </w:t>
      </w:r>
      <w:r w:rsidR="00F66AF4">
        <w:rPr>
          <w:rFonts w:ascii="Times New Roman" w:hAnsi="Times New Roman"/>
          <w:sz w:val="28"/>
          <w:szCs w:val="28"/>
        </w:rPr>
        <w:t xml:space="preserve">официальном сайте Форума </w:t>
      </w:r>
      <w:hyperlink r:id="rId10" w:history="1">
        <w:r w:rsidR="00F66AF4" w:rsidRPr="00D40EF2">
          <w:rPr>
            <w:rStyle w:val="a4"/>
            <w:rFonts w:ascii="Times New Roman" w:hAnsi="Times New Roman"/>
            <w:sz w:val="28"/>
            <w:szCs w:val="28"/>
          </w:rPr>
          <w:t>https://it-buryatia.000webhostapp.com/index.html</w:t>
        </w:r>
      </w:hyperlink>
      <w:r w:rsidR="00F66AF4">
        <w:rPr>
          <w:rFonts w:ascii="Times New Roman" w:hAnsi="Times New Roman"/>
          <w:sz w:val="28"/>
          <w:szCs w:val="28"/>
        </w:rPr>
        <w:t xml:space="preserve">, </w:t>
      </w:r>
      <w:r w:rsidR="0007288E">
        <w:rPr>
          <w:rFonts w:ascii="Times New Roman" w:hAnsi="Times New Roman"/>
          <w:sz w:val="28"/>
          <w:szCs w:val="28"/>
        </w:rPr>
        <w:t>в социальных сетях.</w:t>
      </w:r>
    </w:p>
    <w:p w:rsidR="00645C93" w:rsidRDefault="00645C93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67C8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C011C" w:rsidRDefault="006C011C" w:rsidP="00B97C58">
      <w:pPr>
        <w:pStyle w:val="11"/>
        <w:numPr>
          <w:ilvl w:val="0"/>
          <w:numId w:val="2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0E1668">
        <w:rPr>
          <w:rFonts w:ascii="Times New Roman" w:hAnsi="Times New Roman"/>
          <w:b/>
          <w:sz w:val="28"/>
          <w:szCs w:val="28"/>
        </w:rPr>
        <w:t>Цели и задачи Форума</w:t>
      </w:r>
    </w:p>
    <w:p w:rsidR="006C011C" w:rsidRPr="000E1668" w:rsidRDefault="006C011C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>2.1. Развитие и поддержка творческого, интеллектуальног</w:t>
      </w:r>
      <w:r>
        <w:rPr>
          <w:rFonts w:ascii="Times New Roman" w:hAnsi="Times New Roman"/>
          <w:sz w:val="28"/>
          <w:szCs w:val="28"/>
        </w:rPr>
        <w:t>о потенциала молодё</w:t>
      </w:r>
      <w:r w:rsidRPr="000E1668">
        <w:rPr>
          <w:rFonts w:ascii="Times New Roman" w:hAnsi="Times New Roman"/>
          <w:sz w:val="28"/>
          <w:szCs w:val="28"/>
        </w:rPr>
        <w:t xml:space="preserve">жи, создание благоприятных условий для реализации </w:t>
      </w:r>
      <w:r w:rsidR="0007288E">
        <w:rPr>
          <w:rFonts w:ascii="Times New Roman" w:hAnsi="Times New Roman"/>
          <w:sz w:val="28"/>
          <w:szCs w:val="28"/>
        </w:rPr>
        <w:t>федерального проекта «Кадры для цифровой экономики»</w:t>
      </w:r>
      <w:r w:rsidRPr="000E1668">
        <w:rPr>
          <w:rFonts w:ascii="Times New Roman" w:hAnsi="Times New Roman"/>
          <w:sz w:val="28"/>
          <w:szCs w:val="28"/>
        </w:rPr>
        <w:t>.</w:t>
      </w:r>
    </w:p>
    <w:p w:rsidR="006C011C" w:rsidRPr="000E1668" w:rsidRDefault="006C011C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>2.2. Обсуждение   н</w:t>
      </w:r>
      <w:r>
        <w:rPr>
          <w:rFonts w:ascii="Times New Roman" w:hAnsi="Times New Roman"/>
          <w:sz w:val="28"/>
          <w:szCs w:val="28"/>
        </w:rPr>
        <w:t xml:space="preserve">аиболее   актуальных вопросов инновационного развития в сфере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597A32">
        <w:rPr>
          <w:rFonts w:ascii="Times New Roman" w:hAnsi="Times New Roman"/>
          <w:sz w:val="28"/>
          <w:szCs w:val="28"/>
        </w:rPr>
        <w:t>-</w:t>
      </w:r>
      <w:r w:rsidRPr="000E1668">
        <w:rPr>
          <w:rFonts w:ascii="Times New Roman" w:hAnsi="Times New Roman"/>
          <w:sz w:val="28"/>
          <w:szCs w:val="28"/>
        </w:rPr>
        <w:t>технологий.</w:t>
      </w:r>
    </w:p>
    <w:p w:rsidR="006C011C" w:rsidRPr="000E1668" w:rsidRDefault="006C011C" w:rsidP="0007288E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 xml:space="preserve">2.3. Создание </w:t>
      </w:r>
      <w:r w:rsidR="0007288E">
        <w:rPr>
          <w:rFonts w:ascii="Times New Roman" w:hAnsi="Times New Roman"/>
          <w:sz w:val="28"/>
          <w:szCs w:val="28"/>
        </w:rPr>
        <w:t xml:space="preserve">площадки для </w:t>
      </w:r>
      <w:r w:rsidRPr="000E1668">
        <w:rPr>
          <w:rFonts w:ascii="Times New Roman" w:hAnsi="Times New Roman"/>
          <w:sz w:val="28"/>
          <w:szCs w:val="28"/>
        </w:rPr>
        <w:t>общения, взаимодействия и о</w:t>
      </w:r>
      <w:r>
        <w:rPr>
          <w:rFonts w:ascii="Times New Roman" w:hAnsi="Times New Roman"/>
          <w:sz w:val="28"/>
          <w:szCs w:val="28"/>
        </w:rPr>
        <w:t>бмена опытом молодё</w:t>
      </w:r>
      <w:r w:rsidRPr="000E1668">
        <w:rPr>
          <w:rFonts w:ascii="Times New Roman" w:hAnsi="Times New Roman"/>
          <w:sz w:val="28"/>
          <w:szCs w:val="28"/>
        </w:rPr>
        <w:t>жи</w:t>
      </w:r>
      <w:r>
        <w:rPr>
          <w:rFonts w:ascii="Times New Roman" w:hAnsi="Times New Roman"/>
          <w:sz w:val="28"/>
          <w:szCs w:val="28"/>
        </w:rPr>
        <w:t xml:space="preserve"> </w:t>
      </w:r>
      <w:r w:rsidR="0007288E">
        <w:rPr>
          <w:rFonts w:ascii="Times New Roman" w:hAnsi="Times New Roman"/>
          <w:sz w:val="28"/>
          <w:szCs w:val="28"/>
        </w:rPr>
        <w:t>Республики Бурятия и других регионов РФ</w:t>
      </w:r>
      <w:r w:rsidR="008F1220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8F1220">
        <w:rPr>
          <w:rFonts w:ascii="Times New Roman" w:hAnsi="Times New Roman"/>
          <w:sz w:val="28"/>
          <w:szCs w:val="28"/>
        </w:rPr>
        <w:t>т.ч</w:t>
      </w:r>
      <w:proofErr w:type="spellEnd"/>
      <w:r w:rsidR="008F1220">
        <w:rPr>
          <w:rFonts w:ascii="Times New Roman" w:hAnsi="Times New Roman"/>
          <w:sz w:val="28"/>
          <w:szCs w:val="28"/>
        </w:rPr>
        <w:t>. с представителями зарубежных стран</w:t>
      </w:r>
      <w:r w:rsidRPr="000E1668">
        <w:rPr>
          <w:rFonts w:ascii="Times New Roman" w:hAnsi="Times New Roman"/>
          <w:sz w:val="28"/>
          <w:szCs w:val="28"/>
        </w:rPr>
        <w:t>.</w:t>
      </w:r>
    </w:p>
    <w:p w:rsidR="006C011C" w:rsidRDefault="006C011C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1668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. Организация   диалога   молодё</w:t>
      </w:r>
      <w:r w:rsidRPr="000E1668">
        <w:rPr>
          <w:rFonts w:ascii="Times New Roman" w:hAnsi="Times New Roman"/>
          <w:sz w:val="28"/>
          <w:szCs w:val="28"/>
        </w:rPr>
        <w:t xml:space="preserve">жи   с   представителями   государственных структур, общественных организаций и бизнеса по вопросам инновационного развития новых технологий в </w:t>
      </w:r>
      <w:r>
        <w:rPr>
          <w:rFonts w:ascii="Times New Roman" w:hAnsi="Times New Roman"/>
          <w:sz w:val="28"/>
          <w:szCs w:val="28"/>
        </w:rPr>
        <w:t>области информационных технологий</w:t>
      </w:r>
      <w:r w:rsidRPr="000E1668">
        <w:rPr>
          <w:rFonts w:ascii="Times New Roman" w:hAnsi="Times New Roman"/>
          <w:sz w:val="28"/>
          <w:szCs w:val="28"/>
        </w:rPr>
        <w:t>.</w:t>
      </w: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B97C58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C011C" w:rsidRPr="003408AA" w:rsidRDefault="006C011C" w:rsidP="00B97C58">
      <w:pPr>
        <w:pStyle w:val="11"/>
        <w:tabs>
          <w:tab w:val="left" w:pos="426"/>
        </w:tabs>
        <w:spacing w:after="0" w:line="36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  <w:r w:rsidRPr="003408AA">
        <w:rPr>
          <w:rFonts w:ascii="Times New Roman" w:hAnsi="Times New Roman"/>
          <w:b/>
          <w:sz w:val="28"/>
          <w:szCs w:val="28"/>
        </w:rPr>
        <w:t>3.  Порядок проведения Форума</w:t>
      </w:r>
    </w:p>
    <w:p w:rsidR="0040031B" w:rsidRDefault="006C011C" w:rsidP="00645C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0E1668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>проведения Форума предусмотрены следующие мероприятия: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144"/>
        <w:gridCol w:w="3115"/>
      </w:tblGrid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</w:p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</w:tr>
      <w:tr w:rsidR="0040031B" w:rsidRPr="00645C93" w:rsidTr="00512A6F">
        <w:tc>
          <w:tcPr>
            <w:tcW w:w="9571" w:type="dxa"/>
            <w:gridSpan w:val="3"/>
            <w:shd w:val="clear" w:color="auto" w:fill="auto"/>
          </w:tcPr>
          <w:p w:rsidR="0040031B" w:rsidRPr="00645C93" w:rsidRDefault="0040031B" w:rsidP="00512A6F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</w:t>
            </w:r>
            <w:r w:rsidR="00B2604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апреля (четверг)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010E01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40031B"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40031B" w:rsidRPr="00645C93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40031B"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40031B" w:rsidRPr="00645C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Регистрация участников</w:t>
            </w:r>
            <w:r w:rsidR="00645C93" w:rsidRPr="00645C93">
              <w:rPr>
                <w:rFonts w:ascii="Times New Roman" w:hAnsi="Times New Roman"/>
                <w:sz w:val="24"/>
                <w:szCs w:val="24"/>
              </w:rPr>
              <w:t xml:space="preserve"> Форума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Фойе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010E01" w:rsidRDefault="00010E01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10.30 – 11.00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Церемония </w:t>
            </w:r>
          </w:p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официального открытия Форума. 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010E01" w:rsidRDefault="00010E01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11.00 – 13.00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Открытый конкурс </w:t>
            </w:r>
          </w:p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- проектов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010E01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11.00 – 13.00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F3341C" w:rsidP="00645C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Соревнования: «</w:t>
            </w:r>
            <w:r w:rsidR="00010E01">
              <w:rPr>
                <w:rFonts w:ascii="Times New Roman" w:hAnsi="Times New Roman"/>
              </w:rPr>
              <w:t>Гонки роботов</w:t>
            </w:r>
            <w:r>
              <w:rPr>
                <w:rFonts w:ascii="Times New Roman" w:hAnsi="Times New Roman"/>
              </w:rPr>
              <w:t>»</w:t>
            </w:r>
            <w:r w:rsidR="00645C9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91" w:type="dxa"/>
            <w:shd w:val="clear" w:color="auto" w:fill="auto"/>
          </w:tcPr>
          <w:p w:rsidR="00645C93" w:rsidRPr="00645C93" w:rsidRDefault="00F3341C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2671E1" w:rsidRPr="00645C93" w:rsidTr="00512A6F">
        <w:tc>
          <w:tcPr>
            <w:tcW w:w="3190" w:type="dxa"/>
            <w:shd w:val="clear" w:color="auto" w:fill="auto"/>
          </w:tcPr>
          <w:p w:rsidR="002671E1" w:rsidRPr="00645C93" w:rsidRDefault="00010E01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11.00 – 13.00</w:t>
            </w:r>
          </w:p>
        </w:tc>
        <w:tc>
          <w:tcPr>
            <w:tcW w:w="3190" w:type="dxa"/>
            <w:shd w:val="clear" w:color="auto" w:fill="auto"/>
          </w:tcPr>
          <w:p w:rsidR="002671E1" w:rsidRPr="00645C93" w:rsidRDefault="002671E1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="00B67C8B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proofErr w:type="spellStart"/>
            <w:r w:rsidR="00B67C8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="00645C93" w:rsidRPr="00645C93">
              <w:rPr>
                <w:rFonts w:ascii="Times New Roman" w:hAnsi="Times New Roman"/>
                <w:sz w:val="24"/>
                <w:szCs w:val="24"/>
              </w:rPr>
              <w:t xml:space="preserve"> среди школьников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67C8B">
              <w:rPr>
                <w:rFonts w:ascii="Times New Roman" w:hAnsi="Times New Roman"/>
                <w:sz w:val="24"/>
                <w:szCs w:val="24"/>
              </w:rPr>
              <w:t>Последнему игроку приготовиться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  <w:shd w:val="clear" w:color="auto" w:fill="auto"/>
          </w:tcPr>
          <w:p w:rsidR="002671E1" w:rsidRPr="00645C93" w:rsidRDefault="00F3341C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 117</w:t>
            </w:r>
          </w:p>
        </w:tc>
      </w:tr>
      <w:tr w:rsidR="00F3341C" w:rsidRPr="00645C93" w:rsidTr="00512A6F">
        <w:tc>
          <w:tcPr>
            <w:tcW w:w="3190" w:type="dxa"/>
            <w:shd w:val="clear" w:color="auto" w:fill="auto"/>
          </w:tcPr>
          <w:p w:rsidR="00F3341C" w:rsidRDefault="00F3341C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11.00 – 13.00</w:t>
            </w:r>
          </w:p>
        </w:tc>
        <w:tc>
          <w:tcPr>
            <w:tcW w:w="3190" w:type="dxa"/>
            <w:shd w:val="clear" w:color="auto" w:fill="auto"/>
          </w:tcPr>
          <w:p w:rsidR="00F3341C" w:rsidRPr="00645C93" w:rsidRDefault="00F3341C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проектов: «Интернет вещей»</w:t>
            </w:r>
          </w:p>
        </w:tc>
        <w:tc>
          <w:tcPr>
            <w:tcW w:w="3191" w:type="dxa"/>
            <w:shd w:val="clear" w:color="auto" w:fill="auto"/>
          </w:tcPr>
          <w:p w:rsidR="00F3341C" w:rsidRPr="00645C93" w:rsidRDefault="00F3341C" w:rsidP="002671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 116</w:t>
            </w:r>
          </w:p>
        </w:tc>
      </w:tr>
      <w:tr w:rsidR="00010E01" w:rsidRPr="00645C93" w:rsidTr="00512A6F">
        <w:tc>
          <w:tcPr>
            <w:tcW w:w="3190" w:type="dxa"/>
            <w:shd w:val="clear" w:color="auto" w:fill="auto"/>
          </w:tcPr>
          <w:p w:rsidR="00010E01" w:rsidRPr="00645C93" w:rsidRDefault="00010E01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 – 13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90" w:type="dxa"/>
            <w:shd w:val="clear" w:color="auto" w:fill="auto"/>
          </w:tcPr>
          <w:p w:rsidR="00010E01" w:rsidRPr="00645C93" w:rsidRDefault="00F71E5E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Конкурс: «</w:t>
            </w:r>
            <w:r w:rsidR="00010E01" w:rsidRPr="00645C93">
              <w:rPr>
                <w:rFonts w:ascii="Times New Roman" w:hAnsi="Times New Roman"/>
                <w:sz w:val="24"/>
                <w:szCs w:val="24"/>
              </w:rPr>
              <w:t xml:space="preserve">Занимательные </w:t>
            </w:r>
            <w:r>
              <w:rPr>
                <w:rFonts w:ascii="Times New Roman" w:hAnsi="Times New Roman"/>
                <w:sz w:val="24"/>
                <w:szCs w:val="24"/>
              </w:rPr>
              <w:t>эксперименты»</w:t>
            </w:r>
          </w:p>
        </w:tc>
        <w:tc>
          <w:tcPr>
            <w:tcW w:w="3191" w:type="dxa"/>
            <w:shd w:val="clear" w:color="auto" w:fill="auto"/>
          </w:tcPr>
          <w:p w:rsidR="00010E01" w:rsidRPr="00645C93" w:rsidRDefault="00C44738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="00886040">
              <w:rPr>
                <w:rFonts w:ascii="Times New Roman" w:hAnsi="Times New Roman"/>
                <w:sz w:val="24"/>
                <w:szCs w:val="24"/>
              </w:rPr>
              <w:t>МИТ</w:t>
            </w:r>
          </w:p>
        </w:tc>
      </w:tr>
      <w:tr w:rsidR="00010E01" w:rsidRPr="00645C93" w:rsidTr="00512A6F">
        <w:tc>
          <w:tcPr>
            <w:tcW w:w="3190" w:type="dxa"/>
            <w:shd w:val="clear" w:color="auto" w:fill="auto"/>
          </w:tcPr>
          <w:p w:rsidR="00010E01" w:rsidRPr="00645C93" w:rsidRDefault="00010E01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 – 13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90" w:type="dxa"/>
            <w:shd w:val="clear" w:color="auto" w:fill="auto"/>
          </w:tcPr>
          <w:p w:rsidR="00010E01" w:rsidRPr="00161DCD" w:rsidRDefault="00010E01" w:rsidP="00010E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Мастер-класс по </w:t>
            </w:r>
            <w:r w:rsidRPr="00161DC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161DC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печати</w:t>
            </w:r>
          </w:p>
        </w:tc>
        <w:tc>
          <w:tcPr>
            <w:tcW w:w="3191" w:type="dxa"/>
            <w:shd w:val="clear" w:color="auto" w:fill="auto"/>
          </w:tcPr>
          <w:p w:rsidR="00010E01" w:rsidRPr="00645C93" w:rsidRDefault="00C44738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Ауд.118</w:t>
            </w:r>
          </w:p>
        </w:tc>
      </w:tr>
      <w:tr w:rsidR="00010E01" w:rsidRPr="00645C93" w:rsidTr="00512A6F">
        <w:tc>
          <w:tcPr>
            <w:tcW w:w="3190" w:type="dxa"/>
            <w:shd w:val="clear" w:color="auto" w:fill="auto"/>
          </w:tcPr>
          <w:p w:rsidR="00010E01" w:rsidRPr="00645C93" w:rsidRDefault="00010E01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 – 13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90" w:type="dxa"/>
            <w:shd w:val="clear" w:color="auto" w:fill="auto"/>
          </w:tcPr>
          <w:p w:rsidR="00010E01" w:rsidRDefault="00814EE3" w:rsidP="00010E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 «</w:t>
            </w:r>
            <w:r w:rsidR="00010E01">
              <w:rPr>
                <w:rFonts w:ascii="Times New Roman" w:hAnsi="Times New Roman"/>
              </w:rPr>
              <w:t>Виртуальная реальность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191" w:type="dxa"/>
            <w:shd w:val="clear" w:color="auto" w:fill="auto"/>
          </w:tcPr>
          <w:p w:rsidR="00010E01" w:rsidRDefault="00010E01" w:rsidP="00010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Ауд.11</w:t>
            </w:r>
            <w:r w:rsidR="00C447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0031B" w:rsidRPr="00645C93" w:rsidTr="00512A6F">
        <w:tc>
          <w:tcPr>
            <w:tcW w:w="9571" w:type="dxa"/>
            <w:gridSpan w:val="3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</w:t>
            </w:r>
            <w:r w:rsidR="00B2604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апреля (пятница)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Регистрация участников Форума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44B01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40031B" w:rsidRPr="00645C93">
              <w:rPr>
                <w:rFonts w:ascii="Times New Roman" w:hAnsi="Times New Roman"/>
                <w:sz w:val="24"/>
                <w:szCs w:val="24"/>
              </w:rPr>
              <w:t xml:space="preserve"> разработчиков компьютерных игр</w:t>
            </w:r>
          </w:p>
          <w:p w:rsidR="00F73C8E" w:rsidRPr="00645C93" w:rsidRDefault="00F73C8E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Level Up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40031B" w:rsidRPr="00645C93" w:rsidTr="00512A6F"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10.00 – 13.00</w:t>
            </w:r>
          </w:p>
        </w:tc>
        <w:tc>
          <w:tcPr>
            <w:tcW w:w="3190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Фестиваль анимации, 2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и 3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графики</w:t>
            </w:r>
          </w:p>
        </w:tc>
        <w:tc>
          <w:tcPr>
            <w:tcW w:w="3191" w:type="dxa"/>
            <w:shd w:val="clear" w:color="auto" w:fill="auto"/>
          </w:tcPr>
          <w:p w:rsidR="0040031B" w:rsidRPr="00645C93" w:rsidRDefault="0040031B" w:rsidP="00512A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Ауд. 308</w:t>
            </w:r>
          </w:p>
        </w:tc>
      </w:tr>
      <w:tr w:rsidR="00C17F44" w:rsidRPr="00645C93" w:rsidTr="00512A6F">
        <w:tc>
          <w:tcPr>
            <w:tcW w:w="3190" w:type="dxa"/>
            <w:shd w:val="clear" w:color="auto" w:fill="auto"/>
          </w:tcPr>
          <w:p w:rsidR="00C17F44" w:rsidRPr="00645C93" w:rsidRDefault="00C17F44" w:rsidP="00C17F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10.00 – 1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190" w:type="dxa"/>
            <w:shd w:val="clear" w:color="auto" w:fill="auto"/>
          </w:tcPr>
          <w:p w:rsidR="00C17F44" w:rsidRPr="00645C93" w:rsidRDefault="00C17F44" w:rsidP="00C17F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Digital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 xml:space="preserve">. Конкурс методических цифровых разработок (для </w:t>
            </w:r>
          </w:p>
          <w:p w:rsidR="00C17F44" w:rsidRPr="00645C93" w:rsidRDefault="00C17F44" w:rsidP="00C17F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преподавателей и учителей)</w:t>
            </w:r>
          </w:p>
        </w:tc>
        <w:tc>
          <w:tcPr>
            <w:tcW w:w="3191" w:type="dxa"/>
            <w:shd w:val="clear" w:color="auto" w:fill="auto"/>
          </w:tcPr>
          <w:p w:rsidR="00C17F44" w:rsidRPr="00645C93" w:rsidRDefault="00C17F44" w:rsidP="00C17F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Ауд. 318</w:t>
            </w:r>
          </w:p>
        </w:tc>
      </w:tr>
      <w:tr w:rsidR="00645C93" w:rsidRPr="00645C93" w:rsidTr="00512A6F">
        <w:tc>
          <w:tcPr>
            <w:tcW w:w="3190" w:type="dxa"/>
            <w:shd w:val="clear" w:color="auto" w:fill="auto"/>
          </w:tcPr>
          <w:p w:rsidR="00645C93" w:rsidRPr="00645C93" w:rsidRDefault="00645C93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 – 13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90" w:type="dxa"/>
            <w:shd w:val="clear" w:color="auto" w:fill="auto"/>
          </w:tcPr>
          <w:p w:rsidR="00645C93" w:rsidRPr="00161DCD" w:rsidRDefault="00645C93" w:rsidP="00645C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Мастер-класс по </w:t>
            </w:r>
            <w:r w:rsidRPr="00161DC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161DC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печати</w:t>
            </w:r>
          </w:p>
        </w:tc>
        <w:tc>
          <w:tcPr>
            <w:tcW w:w="3191" w:type="dxa"/>
            <w:shd w:val="clear" w:color="auto" w:fill="auto"/>
          </w:tcPr>
          <w:p w:rsidR="00645C93" w:rsidRPr="00645C93" w:rsidRDefault="00C44738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 118</w:t>
            </w:r>
          </w:p>
        </w:tc>
      </w:tr>
      <w:tr w:rsidR="00F66AF4" w:rsidRPr="00645C93" w:rsidTr="00512A6F">
        <w:tc>
          <w:tcPr>
            <w:tcW w:w="3190" w:type="dxa"/>
            <w:shd w:val="clear" w:color="auto" w:fill="auto"/>
          </w:tcPr>
          <w:p w:rsidR="00F66AF4" w:rsidRPr="00645C93" w:rsidRDefault="00F66AF4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.0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 – 13</w:t>
            </w:r>
            <w:r w:rsidRPr="00645C93">
              <w:rPr>
                <w:rFonts w:ascii="Times New Roman" w:hAnsi="Times New Roman"/>
                <w:sz w:val="24"/>
                <w:szCs w:val="24"/>
              </w:rPr>
              <w:t>.</w:t>
            </w:r>
            <w:r w:rsidRPr="00645C93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3190" w:type="dxa"/>
            <w:shd w:val="clear" w:color="auto" w:fill="auto"/>
          </w:tcPr>
          <w:p w:rsidR="00F66AF4" w:rsidRDefault="00A4079E" w:rsidP="00645C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Мастер-класс: «Л</w:t>
            </w:r>
            <w:r w:rsidR="00E91F2A">
              <w:rPr>
                <w:rFonts w:ascii="Times New Roman" w:hAnsi="Times New Roman"/>
              </w:rPr>
              <w:t>азерн</w:t>
            </w:r>
            <w:r>
              <w:rPr>
                <w:rFonts w:ascii="Times New Roman" w:hAnsi="Times New Roman"/>
              </w:rPr>
              <w:t>ая</w:t>
            </w:r>
            <w:r w:rsidR="00E91F2A">
              <w:rPr>
                <w:rFonts w:ascii="Times New Roman" w:hAnsi="Times New Roman"/>
              </w:rPr>
              <w:t xml:space="preserve"> грав</w:t>
            </w:r>
            <w:r>
              <w:rPr>
                <w:rFonts w:ascii="Times New Roman" w:hAnsi="Times New Roman"/>
              </w:rPr>
              <w:t>и</w:t>
            </w:r>
            <w:r w:rsidR="00E91F2A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овка».</w:t>
            </w:r>
          </w:p>
        </w:tc>
        <w:tc>
          <w:tcPr>
            <w:tcW w:w="3191" w:type="dxa"/>
            <w:shd w:val="clear" w:color="auto" w:fill="auto"/>
          </w:tcPr>
          <w:p w:rsidR="00F66AF4" w:rsidRDefault="00F66AF4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Ауд.11</w:t>
            </w:r>
            <w:r w:rsidR="00E91F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45C93" w:rsidRPr="00645C93" w:rsidTr="00512A6F">
        <w:tc>
          <w:tcPr>
            <w:tcW w:w="3190" w:type="dxa"/>
            <w:shd w:val="clear" w:color="auto" w:fill="auto"/>
          </w:tcPr>
          <w:p w:rsidR="00645C93" w:rsidRPr="00645C93" w:rsidRDefault="00645C93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>14.00 – 15.00</w:t>
            </w:r>
          </w:p>
        </w:tc>
        <w:tc>
          <w:tcPr>
            <w:tcW w:w="3190" w:type="dxa"/>
            <w:shd w:val="clear" w:color="auto" w:fill="auto"/>
          </w:tcPr>
          <w:p w:rsidR="00645C93" w:rsidRPr="00645C93" w:rsidRDefault="00645C93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 Торжественное закрытие Форума. Награждение победителей.</w:t>
            </w:r>
          </w:p>
        </w:tc>
        <w:tc>
          <w:tcPr>
            <w:tcW w:w="3191" w:type="dxa"/>
            <w:shd w:val="clear" w:color="auto" w:fill="auto"/>
          </w:tcPr>
          <w:p w:rsidR="00645C93" w:rsidRPr="00645C93" w:rsidRDefault="00645C93" w:rsidP="00645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C93">
              <w:rPr>
                <w:rFonts w:ascii="Times New Roman" w:hAnsi="Times New Roman"/>
                <w:sz w:val="24"/>
                <w:szCs w:val="24"/>
              </w:rPr>
              <w:t xml:space="preserve">Актовый зал </w:t>
            </w:r>
          </w:p>
        </w:tc>
      </w:tr>
    </w:tbl>
    <w:p w:rsidR="0005138D" w:rsidRPr="00645C93" w:rsidRDefault="0005138D" w:rsidP="0005138D">
      <w:pPr>
        <w:pStyle w:val="1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0031B" w:rsidRDefault="0040031B" w:rsidP="0005138D">
      <w:pPr>
        <w:pStyle w:val="1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C011C" w:rsidRDefault="006C011C" w:rsidP="00B97C58">
      <w:pPr>
        <w:pStyle w:val="11"/>
        <w:tabs>
          <w:tab w:val="left" w:pos="180"/>
        </w:tabs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9371C1">
        <w:rPr>
          <w:rFonts w:ascii="Times New Roman" w:hAnsi="Times New Roman"/>
          <w:sz w:val="28"/>
          <w:szCs w:val="28"/>
        </w:rPr>
        <w:t xml:space="preserve">3.2. </w:t>
      </w:r>
      <w:r>
        <w:rPr>
          <w:rFonts w:ascii="Times New Roman" w:hAnsi="Times New Roman"/>
          <w:sz w:val="28"/>
          <w:szCs w:val="28"/>
        </w:rPr>
        <w:t xml:space="preserve">Сроки проведения мероприятий: с </w:t>
      </w:r>
      <w:r w:rsidR="0005138D">
        <w:rPr>
          <w:rFonts w:ascii="Times New Roman" w:hAnsi="Times New Roman"/>
          <w:sz w:val="28"/>
          <w:szCs w:val="28"/>
        </w:rPr>
        <w:t>1</w:t>
      </w:r>
      <w:r w:rsidR="00010E01">
        <w:rPr>
          <w:rFonts w:ascii="Times New Roman" w:hAnsi="Times New Roman"/>
          <w:sz w:val="28"/>
          <w:szCs w:val="28"/>
        </w:rPr>
        <w:t>4</w:t>
      </w:r>
      <w:r w:rsidR="0005138D">
        <w:rPr>
          <w:rFonts w:ascii="Times New Roman" w:hAnsi="Times New Roman"/>
          <w:sz w:val="28"/>
          <w:szCs w:val="28"/>
        </w:rPr>
        <w:t xml:space="preserve"> </w:t>
      </w:r>
      <w:r w:rsidR="00C04892">
        <w:rPr>
          <w:rFonts w:ascii="Times New Roman" w:hAnsi="Times New Roman"/>
          <w:sz w:val="28"/>
          <w:szCs w:val="28"/>
        </w:rPr>
        <w:t>апреля</w:t>
      </w:r>
      <w:r w:rsidR="000513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05138D">
        <w:rPr>
          <w:rFonts w:ascii="Times New Roman" w:hAnsi="Times New Roman"/>
          <w:sz w:val="28"/>
          <w:szCs w:val="28"/>
        </w:rPr>
        <w:t xml:space="preserve"> 1</w:t>
      </w:r>
      <w:r w:rsidR="00010E01">
        <w:rPr>
          <w:rFonts w:ascii="Times New Roman" w:hAnsi="Times New Roman"/>
          <w:sz w:val="28"/>
          <w:szCs w:val="28"/>
        </w:rPr>
        <w:t>5</w:t>
      </w:r>
      <w:r w:rsidR="0005138D">
        <w:rPr>
          <w:rFonts w:ascii="Times New Roman" w:hAnsi="Times New Roman"/>
          <w:sz w:val="28"/>
          <w:szCs w:val="28"/>
        </w:rPr>
        <w:t xml:space="preserve"> </w:t>
      </w:r>
      <w:r w:rsidR="00C04892">
        <w:rPr>
          <w:rFonts w:ascii="Times New Roman" w:hAnsi="Times New Roman"/>
          <w:sz w:val="28"/>
          <w:szCs w:val="28"/>
        </w:rPr>
        <w:t>апреля</w:t>
      </w:r>
      <w:r w:rsidR="000513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="00C04892">
        <w:rPr>
          <w:rFonts w:ascii="Times New Roman" w:hAnsi="Times New Roman"/>
          <w:sz w:val="28"/>
          <w:szCs w:val="28"/>
        </w:rPr>
        <w:t>2</w:t>
      </w:r>
      <w:r w:rsidR="00010E0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</w:t>
      </w:r>
    </w:p>
    <w:p w:rsidR="006C011C" w:rsidRPr="00F66AF4" w:rsidRDefault="006C011C" w:rsidP="00F66AF4">
      <w:pPr>
        <w:pStyle w:val="11"/>
        <w:tabs>
          <w:tab w:val="left" w:pos="180"/>
        </w:tabs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Для участия в мероприятии необходимо на адрес электронной почты  </w:t>
      </w:r>
      <w:hyperlink r:id="rId11" w:history="1">
        <w:r w:rsidR="00C04892" w:rsidRPr="001F506A">
          <w:rPr>
            <w:rStyle w:val="a4"/>
            <w:rFonts w:ascii="Times New Roman" w:eastAsia="Times New Roman" w:hAnsi="Times New Roman"/>
            <w:sz w:val="28"/>
            <w:szCs w:val="28"/>
            <w:lang w:val="en-US"/>
          </w:rPr>
          <w:t>forum</w:t>
        </w:r>
        <w:r w:rsidR="00C04892" w:rsidRPr="001F506A">
          <w:rPr>
            <w:rStyle w:val="a4"/>
            <w:rFonts w:ascii="Times New Roman" w:eastAsia="Times New Roman" w:hAnsi="Times New Roman"/>
            <w:sz w:val="28"/>
            <w:szCs w:val="28"/>
          </w:rPr>
          <w:t>@</w:t>
        </w:r>
        <w:r w:rsidR="00C04892" w:rsidRPr="001F506A">
          <w:rPr>
            <w:rStyle w:val="a4"/>
            <w:rFonts w:ascii="Times New Roman" w:eastAsia="Times New Roman" w:hAnsi="Times New Roman"/>
            <w:sz w:val="28"/>
            <w:szCs w:val="28"/>
            <w:lang w:val="en-US"/>
          </w:rPr>
          <w:t>biik</w:t>
        </w:r>
        <w:r w:rsidR="00C04892" w:rsidRPr="001F506A">
          <w:rPr>
            <w:rStyle w:val="a4"/>
            <w:rFonts w:ascii="Times New Roman" w:eastAsia="Times New Roman" w:hAnsi="Times New Roman"/>
            <w:sz w:val="28"/>
            <w:szCs w:val="28"/>
          </w:rPr>
          <w:t>.</w:t>
        </w:r>
        <w:proofErr w:type="spellStart"/>
        <w:r w:rsidR="00C04892" w:rsidRPr="001F506A">
          <w:rPr>
            <w:rStyle w:val="a4"/>
            <w:rFonts w:ascii="Times New Roman" w:eastAsia="Times New Roman" w:hAnsi="Times New Roman"/>
            <w:sz w:val="28"/>
            <w:szCs w:val="28"/>
          </w:rPr>
          <w:t>ru</w:t>
        </w:r>
        <w:proofErr w:type="spellEnd"/>
      </w:hyperlink>
      <w:r w:rsidR="008A31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371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отправить заявку установленного образца </w:t>
      </w:r>
      <w:r w:rsidRPr="00B97C58">
        <w:rPr>
          <w:rFonts w:ascii="Times New Roman" w:hAnsi="Times New Roman"/>
          <w:sz w:val="28"/>
          <w:szCs w:val="28"/>
        </w:rPr>
        <w:t>(приложение 1)</w:t>
      </w:r>
    </w:p>
    <w:p w:rsidR="006C011C" w:rsidRDefault="006C011C" w:rsidP="00B97C58">
      <w:pPr>
        <w:pStyle w:val="11"/>
        <w:numPr>
          <w:ilvl w:val="0"/>
          <w:numId w:val="3"/>
        </w:num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Подведение итогов</w:t>
      </w:r>
    </w:p>
    <w:p w:rsidR="006C011C" w:rsidRDefault="006C011C" w:rsidP="00B97C58">
      <w:pPr>
        <w:pStyle w:val="11"/>
        <w:numPr>
          <w:ilvl w:val="1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участники Форума награждаются </w:t>
      </w:r>
      <w:r w:rsidR="00F852E2" w:rsidRPr="00B67C8B">
        <w:rPr>
          <w:rFonts w:ascii="Times New Roman" w:hAnsi="Times New Roman"/>
          <w:sz w:val="28"/>
          <w:szCs w:val="28"/>
        </w:rPr>
        <w:t>электронными</w:t>
      </w:r>
      <w:r w:rsidR="00F852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сертификатами участника.</w:t>
      </w:r>
    </w:p>
    <w:p w:rsidR="006C011C" w:rsidRDefault="006C011C" w:rsidP="00B97C58">
      <w:pPr>
        <w:pStyle w:val="11"/>
        <w:numPr>
          <w:ilvl w:val="1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подведении итогов определяются победители и призеры в каждом мероприятия Форума.</w:t>
      </w:r>
    </w:p>
    <w:p w:rsidR="006C011C" w:rsidRDefault="006C011C" w:rsidP="00B97C58">
      <w:pPr>
        <w:pStyle w:val="11"/>
        <w:numPr>
          <w:ilvl w:val="1"/>
          <w:numId w:val="3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и призеры награждаются дипломами, грамотами и ценными призами.</w:t>
      </w:r>
    </w:p>
    <w:p w:rsidR="008C2C76" w:rsidRPr="00D40CBE" w:rsidRDefault="008C2C76" w:rsidP="008C2C76">
      <w:pPr>
        <w:pStyle w:val="11"/>
        <w:tabs>
          <w:tab w:val="left" w:pos="426"/>
        </w:tabs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C011C" w:rsidRDefault="006C011C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40031B" w:rsidRDefault="0040031B" w:rsidP="00F852E2">
      <w:pPr>
        <w:pStyle w:val="11"/>
        <w:tabs>
          <w:tab w:val="left" w:pos="426"/>
        </w:tabs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B67C8B" w:rsidRDefault="00B67C8B" w:rsidP="00F852E2">
      <w:pPr>
        <w:pStyle w:val="11"/>
        <w:tabs>
          <w:tab w:val="left" w:pos="426"/>
        </w:tabs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F852E2" w:rsidRDefault="00F852E2" w:rsidP="00F852E2">
      <w:pPr>
        <w:pStyle w:val="11"/>
        <w:tabs>
          <w:tab w:val="left" w:pos="426"/>
        </w:tabs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010E01" w:rsidRDefault="00010E01" w:rsidP="006C011C">
      <w:pPr>
        <w:pStyle w:val="11"/>
        <w:tabs>
          <w:tab w:val="left" w:pos="426"/>
        </w:tabs>
        <w:spacing w:after="0" w:line="36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444B01" w:rsidRDefault="00444B01" w:rsidP="00B97C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44B01" w:rsidRDefault="00444B01" w:rsidP="00B97C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58" w:rsidRDefault="00B97C58" w:rsidP="00B97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на участие в «</w:t>
      </w:r>
      <w:r w:rsidR="00C04892">
        <w:rPr>
          <w:rFonts w:ascii="Times New Roman" w:hAnsi="Times New Roman"/>
          <w:sz w:val="28"/>
          <w:szCs w:val="28"/>
          <w:lang w:val="en-US"/>
        </w:rPr>
        <w:t>VI</w:t>
      </w:r>
      <w:r w:rsidR="00F66AF4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B67C8B" w:rsidRPr="00B67C8B">
        <w:rPr>
          <w:rFonts w:ascii="Times New Roman" w:hAnsi="Times New Roman"/>
          <w:sz w:val="28"/>
          <w:szCs w:val="28"/>
        </w:rPr>
        <w:t>Республиканский</w:t>
      </w:r>
      <w:r w:rsidR="00C11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Молодежном Форуме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BF1BE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Бурятия»</w:t>
      </w:r>
    </w:p>
    <w:p w:rsidR="00B97C58" w:rsidRDefault="00B97C58" w:rsidP="00B97C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ook w:val="01E0" w:firstRow="1" w:lastRow="1" w:firstColumn="1" w:lastColumn="1" w:noHBand="0" w:noVBand="0"/>
      </w:tblPr>
      <w:tblGrid>
        <w:gridCol w:w="3481"/>
        <w:gridCol w:w="5864"/>
      </w:tblGrid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(ФИО участников команды)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Название учебного заведения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4892" w:rsidRPr="004A1E2A" w:rsidTr="001A5EF7">
        <w:tc>
          <w:tcPr>
            <w:tcW w:w="3528" w:type="dxa"/>
            <w:shd w:val="clear" w:color="000000" w:fill="FFFFFF"/>
          </w:tcPr>
          <w:p w:rsidR="00C04892" w:rsidRPr="004A1E2A" w:rsidRDefault="00C04892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Наименование мероприятия для участия</w:t>
            </w:r>
          </w:p>
          <w:p w:rsidR="00C04892" w:rsidRPr="004A1E2A" w:rsidRDefault="00C04892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3" w:type="dxa"/>
            <w:shd w:val="clear" w:color="000000" w:fill="FFFFFF"/>
          </w:tcPr>
          <w:p w:rsidR="00C04892" w:rsidRPr="004A1E2A" w:rsidRDefault="00C04892" w:rsidP="004A1E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Название проекта (для конкурса проектов и фестиваля компьютерной графики и видео)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A1E2A">
              <w:rPr>
                <w:rFonts w:ascii="Times New Roman" w:hAnsi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7C58" w:rsidRPr="004A1E2A" w:rsidTr="004A1E2A">
        <w:tc>
          <w:tcPr>
            <w:tcW w:w="3528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E2A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6043" w:type="dxa"/>
            <w:shd w:val="clear" w:color="000000" w:fill="FFFFFF"/>
          </w:tcPr>
          <w:p w:rsidR="00B97C58" w:rsidRPr="004A1E2A" w:rsidRDefault="00B97C58" w:rsidP="004A1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97C58" w:rsidRPr="00AA0CDA" w:rsidRDefault="00B97C58" w:rsidP="00B97C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B97C58" w:rsidRDefault="00B97C58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C04892" w:rsidRDefault="00C04892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645C93" w:rsidRDefault="00645C93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645C93" w:rsidRDefault="00645C93" w:rsidP="00B97C58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32"/>
          <w:szCs w:val="32"/>
        </w:rPr>
      </w:pPr>
    </w:p>
    <w:p w:rsidR="00645C93" w:rsidRPr="00645C93" w:rsidRDefault="00645C93" w:rsidP="00010E01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45C93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both"/>
        <w:rPr>
          <w:rFonts w:ascii="Times New Roman" w:hAnsi="Times New Roman"/>
          <w:b/>
          <w:sz w:val="28"/>
          <w:szCs w:val="28"/>
        </w:rPr>
      </w:pPr>
    </w:p>
    <w:p w:rsidR="00645C93" w:rsidRPr="00010E01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Cs/>
          <w:sz w:val="28"/>
          <w:szCs w:val="28"/>
        </w:rPr>
      </w:pPr>
      <w:r w:rsidRPr="00010E01">
        <w:rPr>
          <w:rFonts w:ascii="Times New Roman" w:hAnsi="Times New Roman"/>
          <w:bCs/>
          <w:sz w:val="28"/>
          <w:szCs w:val="28"/>
        </w:rPr>
        <w:t xml:space="preserve">Приложение </w:t>
      </w:r>
      <w:r w:rsidR="00010E01" w:rsidRPr="00010E01">
        <w:rPr>
          <w:rFonts w:ascii="Times New Roman" w:hAnsi="Times New Roman"/>
          <w:bCs/>
          <w:sz w:val="28"/>
          <w:szCs w:val="28"/>
        </w:rPr>
        <w:t>2</w:t>
      </w:r>
    </w:p>
    <w:p w:rsidR="00645C93" w:rsidRPr="00A72459" w:rsidRDefault="00645C93" w:rsidP="00645C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2459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645C93" w:rsidRPr="00AA0CDA" w:rsidRDefault="00645C93" w:rsidP="00645C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9D60FD">
        <w:rPr>
          <w:rFonts w:ascii="Times New Roman" w:hAnsi="Times New Roman"/>
          <w:b/>
          <w:sz w:val="28"/>
          <w:szCs w:val="28"/>
        </w:rPr>
        <w:t xml:space="preserve"> проведении открытого конкурса </w:t>
      </w:r>
      <w:r>
        <w:rPr>
          <w:rFonts w:ascii="Times New Roman" w:hAnsi="Times New Roman"/>
          <w:b/>
          <w:sz w:val="28"/>
          <w:szCs w:val="28"/>
          <w:lang w:val="en-US"/>
        </w:rPr>
        <w:t>IT</w:t>
      </w:r>
      <w:r w:rsidRPr="00B900C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проектов</w:t>
      </w:r>
    </w:p>
    <w:p w:rsidR="00645C93" w:rsidRPr="00AA0CDA" w:rsidRDefault="00645C93" w:rsidP="00645C93">
      <w:pPr>
        <w:spacing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A0CDA">
        <w:rPr>
          <w:rFonts w:ascii="Times New Roman" w:hAnsi="Times New Roman"/>
          <w:b/>
          <w:bCs/>
          <w:sz w:val="28"/>
          <w:szCs w:val="28"/>
        </w:rPr>
        <w:t xml:space="preserve">I. </w:t>
      </w:r>
      <w:r w:rsidRPr="00AA0CDA">
        <w:rPr>
          <w:rFonts w:ascii="Times New Roman" w:hAnsi="Times New Roman"/>
          <w:b/>
          <w:bCs/>
          <w:caps/>
          <w:sz w:val="28"/>
          <w:szCs w:val="28"/>
        </w:rPr>
        <w:t>Общие положения</w:t>
      </w:r>
    </w:p>
    <w:p w:rsidR="00645C93" w:rsidRPr="00AA0CDA" w:rsidRDefault="00645C93" w:rsidP="00645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 xml:space="preserve">1.1. Положение о проведении </w:t>
      </w:r>
      <w:r w:rsidRPr="00A72459">
        <w:rPr>
          <w:rFonts w:ascii="Times New Roman" w:hAnsi="Times New Roman"/>
          <w:sz w:val="28"/>
          <w:szCs w:val="28"/>
        </w:rPr>
        <w:t xml:space="preserve">открытого конкурса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B900C1">
        <w:rPr>
          <w:rFonts w:ascii="Times New Roman" w:hAnsi="Times New Roman"/>
          <w:sz w:val="28"/>
          <w:szCs w:val="28"/>
        </w:rPr>
        <w:t>-</w:t>
      </w:r>
      <w:r w:rsidRPr="00A72459">
        <w:rPr>
          <w:rFonts w:ascii="Times New Roman" w:hAnsi="Times New Roman"/>
          <w:sz w:val="28"/>
          <w:szCs w:val="28"/>
        </w:rPr>
        <w:t xml:space="preserve">проектов </w:t>
      </w:r>
      <w:r w:rsidRPr="00AA0CDA">
        <w:rPr>
          <w:rFonts w:ascii="Times New Roman" w:hAnsi="Times New Roman"/>
          <w:sz w:val="28"/>
          <w:szCs w:val="28"/>
        </w:rPr>
        <w:t>среди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 xml:space="preserve">студентов и школьников 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образовательных </w:t>
      </w:r>
      <w:r>
        <w:rPr>
          <w:rFonts w:ascii="Times New Roman" w:hAnsi="Times New Roman"/>
          <w:spacing w:val="-6"/>
          <w:sz w:val="28"/>
          <w:szCs w:val="28"/>
        </w:rPr>
        <w:t>организаций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Республики Бурятия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A0CDA">
        <w:rPr>
          <w:rFonts w:ascii="Times New Roman" w:hAnsi="Times New Roman"/>
          <w:sz w:val="28"/>
          <w:szCs w:val="28"/>
        </w:rPr>
        <w:t xml:space="preserve">(далее - Положение) определяет цель, основы организации и проведения </w:t>
      </w:r>
      <w:r>
        <w:rPr>
          <w:rFonts w:ascii="Times New Roman" w:hAnsi="Times New Roman"/>
          <w:spacing w:val="-6"/>
          <w:sz w:val="28"/>
          <w:szCs w:val="28"/>
        </w:rPr>
        <w:t>республиканского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конкурса </w:t>
      </w:r>
      <w:r w:rsidRPr="00AA0CDA">
        <w:rPr>
          <w:rFonts w:ascii="Times New Roman" w:hAnsi="Times New Roman"/>
          <w:bCs/>
          <w:sz w:val="28"/>
          <w:szCs w:val="28"/>
        </w:rPr>
        <w:t>на лучш</w:t>
      </w:r>
      <w:r>
        <w:rPr>
          <w:rFonts w:ascii="Times New Roman" w:hAnsi="Times New Roman"/>
          <w:bCs/>
          <w:sz w:val="28"/>
          <w:szCs w:val="28"/>
        </w:rPr>
        <w:t>ий</w:t>
      </w:r>
      <w:r w:rsidRPr="00AA0CD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IT</w:t>
      </w:r>
      <w:r w:rsidRPr="00B900C1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проект</w:t>
      </w:r>
      <w:r w:rsidRPr="0005310C">
        <w:rPr>
          <w:rFonts w:ascii="Times New Roman" w:hAnsi="Times New Roman"/>
          <w:bCs/>
          <w:sz w:val="28"/>
          <w:szCs w:val="28"/>
        </w:rPr>
        <w:t xml:space="preserve"> </w:t>
      </w:r>
      <w:r w:rsidRPr="00AA0CDA">
        <w:rPr>
          <w:rFonts w:ascii="Times New Roman" w:hAnsi="Times New Roman"/>
          <w:sz w:val="28"/>
          <w:szCs w:val="28"/>
        </w:rPr>
        <w:t>(далее – Конкурс).</w:t>
      </w:r>
    </w:p>
    <w:p w:rsidR="00645C93" w:rsidRPr="00AA0CDA" w:rsidRDefault="00645C93" w:rsidP="00645C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 xml:space="preserve">1.2. Конкурс проводится с целью </w:t>
      </w:r>
      <w:r w:rsidRPr="00DD7F60">
        <w:rPr>
          <w:rFonts w:ascii="Times New Roman" w:hAnsi="Times New Roman"/>
          <w:sz w:val="28"/>
          <w:szCs w:val="28"/>
        </w:rPr>
        <w:t xml:space="preserve">выявления лучших проектов в области </w:t>
      </w:r>
      <w:r>
        <w:rPr>
          <w:rFonts w:ascii="Times New Roman" w:hAnsi="Times New Roman"/>
          <w:sz w:val="28"/>
          <w:szCs w:val="28"/>
        </w:rPr>
        <w:t xml:space="preserve">информационных технологий </w:t>
      </w:r>
      <w:r w:rsidRPr="00DD7F60">
        <w:rPr>
          <w:rFonts w:ascii="Times New Roman" w:hAnsi="Times New Roman"/>
          <w:sz w:val="28"/>
          <w:szCs w:val="28"/>
        </w:rPr>
        <w:t>и содействия в развитии инновационных разработок молодых авторов.</w:t>
      </w:r>
    </w:p>
    <w:p w:rsidR="00645C93" w:rsidRPr="00AA0CDA" w:rsidRDefault="00645C93" w:rsidP="008A5E0E">
      <w:pPr>
        <w:widowControl w:val="0"/>
        <w:numPr>
          <w:ilvl w:val="1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Основные задачи Конкурса:</w:t>
      </w:r>
    </w:p>
    <w:p w:rsidR="00645C93" w:rsidRPr="0005310C" w:rsidRDefault="00645C93" w:rsidP="00645C9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10C">
        <w:rPr>
          <w:rFonts w:ascii="Times New Roman" w:hAnsi="Times New Roman"/>
          <w:sz w:val="28"/>
          <w:szCs w:val="28"/>
        </w:rPr>
        <w:t xml:space="preserve">• повышение интереса к современным тенденциям развития </w:t>
      </w:r>
      <w:r w:rsidRPr="0005310C">
        <w:rPr>
          <w:rFonts w:ascii="Times New Roman" w:hAnsi="Times New Roman"/>
          <w:sz w:val="28"/>
          <w:szCs w:val="28"/>
          <w:lang w:val="en-US"/>
        </w:rPr>
        <w:t>IT</w:t>
      </w:r>
      <w:r w:rsidRPr="0005310C">
        <w:rPr>
          <w:rFonts w:ascii="Times New Roman" w:hAnsi="Times New Roman"/>
          <w:sz w:val="28"/>
          <w:szCs w:val="28"/>
        </w:rPr>
        <w:t>-сферы;</w:t>
      </w:r>
    </w:p>
    <w:p w:rsidR="00645C93" w:rsidRPr="0005310C" w:rsidRDefault="00645C93" w:rsidP="00645C9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10C">
        <w:rPr>
          <w:rFonts w:ascii="Times New Roman" w:hAnsi="Times New Roman"/>
          <w:sz w:val="28"/>
          <w:szCs w:val="28"/>
        </w:rPr>
        <w:t>• расширение круга профессиональных компетенций по выбранной специальности;</w:t>
      </w:r>
    </w:p>
    <w:p w:rsidR="00645C93" w:rsidRPr="00011E90" w:rsidRDefault="00645C93" w:rsidP="00645C9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aps/>
          <w:sz w:val="28"/>
          <w:szCs w:val="28"/>
          <w:highlight w:val="yellow"/>
        </w:rPr>
      </w:pPr>
      <w:r w:rsidRPr="0005310C">
        <w:rPr>
          <w:rFonts w:ascii="Times New Roman" w:hAnsi="Times New Roman"/>
          <w:sz w:val="28"/>
          <w:szCs w:val="28"/>
        </w:rPr>
        <w:t>• совершенствование навыков самостоятельной работы</w:t>
      </w:r>
      <w:r w:rsidRPr="00645C93">
        <w:rPr>
          <w:rFonts w:ascii="Times New Roman" w:hAnsi="Times New Roman"/>
          <w:sz w:val="28"/>
          <w:szCs w:val="28"/>
        </w:rPr>
        <w:t>.</w:t>
      </w:r>
      <w:r w:rsidRPr="0005310C">
        <w:rPr>
          <w:rFonts w:ascii="Times New Roman" w:hAnsi="Times New Roman"/>
          <w:sz w:val="28"/>
          <w:szCs w:val="28"/>
        </w:rPr>
        <w:t xml:space="preserve"> </w:t>
      </w:r>
    </w:p>
    <w:p w:rsidR="00645C93" w:rsidRDefault="00645C93" w:rsidP="00645C9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645C93" w:rsidRPr="00AA0CDA" w:rsidRDefault="00645C93" w:rsidP="00645C93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A0CDA">
        <w:rPr>
          <w:rFonts w:ascii="Times New Roman" w:hAnsi="Times New Roman"/>
          <w:b/>
          <w:bCs/>
          <w:caps/>
          <w:sz w:val="28"/>
          <w:szCs w:val="28"/>
        </w:rPr>
        <w:t>II. Участники Конкурса</w:t>
      </w:r>
    </w:p>
    <w:p w:rsidR="00645C93" w:rsidRDefault="00645C93" w:rsidP="00645C9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 xml:space="preserve">В Конкурсе могут принять участие </w:t>
      </w:r>
      <w:r>
        <w:rPr>
          <w:rFonts w:ascii="Times New Roman" w:hAnsi="Times New Roman"/>
          <w:sz w:val="28"/>
          <w:szCs w:val="28"/>
        </w:rPr>
        <w:t>студенты и школьники</w:t>
      </w:r>
      <w:r w:rsidRPr="00AA0CDA">
        <w:rPr>
          <w:rFonts w:ascii="Times New Roman" w:hAnsi="Times New Roman"/>
          <w:sz w:val="28"/>
          <w:szCs w:val="28"/>
        </w:rPr>
        <w:t xml:space="preserve"> 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AA0C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 Бурятия</w:t>
      </w:r>
      <w:r w:rsidRPr="00AA0CDA">
        <w:rPr>
          <w:rFonts w:ascii="Times New Roman" w:hAnsi="Times New Roman"/>
          <w:sz w:val="28"/>
          <w:szCs w:val="28"/>
        </w:rPr>
        <w:t xml:space="preserve"> (школ, учреждений среднего профессионального образования, учреждений </w:t>
      </w:r>
      <w:r>
        <w:rPr>
          <w:rFonts w:ascii="Times New Roman" w:hAnsi="Times New Roman"/>
          <w:sz w:val="28"/>
          <w:szCs w:val="28"/>
        </w:rPr>
        <w:t xml:space="preserve">высшего </w:t>
      </w:r>
      <w:r w:rsidRPr="00AA0CDA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, дополнительного образования</w:t>
      </w:r>
      <w:r w:rsidRPr="00AA0CDA">
        <w:rPr>
          <w:rFonts w:ascii="Times New Roman" w:hAnsi="Times New Roman"/>
          <w:sz w:val="28"/>
          <w:szCs w:val="28"/>
        </w:rPr>
        <w:t>).</w:t>
      </w:r>
    </w:p>
    <w:p w:rsidR="00645C93" w:rsidRDefault="00645C93" w:rsidP="00645C93">
      <w:pPr>
        <w:spacing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645C93" w:rsidRPr="00AA0CDA" w:rsidRDefault="00645C93" w:rsidP="00645C93">
      <w:pPr>
        <w:spacing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  <w:lang w:val="en-US"/>
        </w:rPr>
        <w:t>III</w:t>
      </w:r>
      <w:r w:rsidRPr="00AA0CDA">
        <w:rPr>
          <w:rFonts w:ascii="Times New Roman" w:hAnsi="Times New Roman"/>
          <w:b/>
          <w:bCs/>
          <w:caps/>
          <w:sz w:val="28"/>
          <w:szCs w:val="28"/>
        </w:rPr>
        <w:t>. Порядок проведения Конкурса</w:t>
      </w:r>
    </w:p>
    <w:p w:rsidR="00645C93" w:rsidRPr="00423978" w:rsidRDefault="00645C93" w:rsidP="00645C93">
      <w:pPr>
        <w:shd w:val="clear" w:color="auto" w:fill="FFFFFF"/>
        <w:tabs>
          <w:tab w:val="left" w:pos="540"/>
        </w:tabs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3.1. Регистрация участников и прием заявок — до 12  апреля 202</w:t>
      </w:r>
      <w:r w:rsidR="00010E01">
        <w:rPr>
          <w:rFonts w:ascii="Times New Roman" w:hAnsi="Times New Roman"/>
          <w:sz w:val="28"/>
          <w:szCs w:val="28"/>
        </w:rPr>
        <w:t>2</w:t>
      </w:r>
      <w:r w:rsidRPr="00423978">
        <w:rPr>
          <w:rFonts w:ascii="Times New Roman" w:hAnsi="Times New Roman"/>
          <w:sz w:val="28"/>
          <w:szCs w:val="28"/>
        </w:rPr>
        <w:t xml:space="preserve"> г.</w:t>
      </w:r>
    </w:p>
    <w:p w:rsidR="00645C93" w:rsidRPr="00AA0CDA" w:rsidRDefault="00645C93" w:rsidP="00645C93">
      <w:pPr>
        <w:shd w:val="clear" w:color="auto" w:fill="FFFFFF"/>
        <w:tabs>
          <w:tab w:val="left" w:pos="540"/>
        </w:tabs>
        <w:autoSpaceDE w:val="0"/>
        <w:spacing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.2. Очный этап конкурса проводится </w:t>
      </w:r>
      <w:r w:rsidRPr="00E00002">
        <w:rPr>
          <w:rFonts w:ascii="Times New Roman" w:hAnsi="Times New Roman"/>
          <w:b/>
          <w:sz w:val="28"/>
          <w:szCs w:val="28"/>
        </w:rPr>
        <w:t>1</w:t>
      </w:r>
      <w:r w:rsidR="00010E01">
        <w:rPr>
          <w:rFonts w:ascii="Times New Roman" w:hAnsi="Times New Roman"/>
          <w:b/>
          <w:sz w:val="28"/>
          <w:szCs w:val="28"/>
        </w:rPr>
        <w:t>4</w:t>
      </w:r>
      <w:r w:rsidRPr="00011E90">
        <w:rPr>
          <w:rFonts w:ascii="Times New Roman" w:hAnsi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010E01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5D30">
        <w:rPr>
          <w:rFonts w:ascii="Times New Roman" w:hAnsi="Times New Roman"/>
          <w:b/>
          <w:sz w:val="28"/>
          <w:szCs w:val="28"/>
        </w:rPr>
        <w:t>г в 1</w:t>
      </w:r>
      <w:r w:rsidR="00010E01">
        <w:rPr>
          <w:rFonts w:ascii="Times New Roman" w:hAnsi="Times New Roman"/>
          <w:b/>
          <w:sz w:val="28"/>
          <w:szCs w:val="28"/>
        </w:rPr>
        <w:t>1</w:t>
      </w:r>
      <w:r w:rsidRPr="00C75D30">
        <w:rPr>
          <w:rFonts w:ascii="Times New Roman" w:hAnsi="Times New Roman"/>
          <w:b/>
          <w:sz w:val="28"/>
          <w:szCs w:val="28"/>
        </w:rPr>
        <w:t>.00</w:t>
      </w:r>
      <w:r w:rsidRPr="00AA0CDA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b/>
          <w:sz w:val="28"/>
          <w:szCs w:val="28"/>
        </w:rPr>
        <w:t>актовом зале</w:t>
      </w:r>
      <w:r>
        <w:rPr>
          <w:rFonts w:ascii="Times New Roman" w:hAnsi="Times New Roman"/>
          <w:sz w:val="28"/>
          <w:szCs w:val="28"/>
        </w:rPr>
        <w:t xml:space="preserve">  БИИК «</w:t>
      </w:r>
      <w:proofErr w:type="spellStart"/>
      <w:r>
        <w:rPr>
          <w:rFonts w:ascii="Times New Roman" w:hAnsi="Times New Roman"/>
          <w:sz w:val="28"/>
          <w:szCs w:val="28"/>
        </w:rPr>
        <w:t>СибГУТИ</w:t>
      </w:r>
      <w:proofErr w:type="spellEnd"/>
      <w:r>
        <w:rPr>
          <w:rFonts w:ascii="Times New Roman" w:hAnsi="Times New Roman"/>
          <w:sz w:val="28"/>
          <w:szCs w:val="28"/>
        </w:rPr>
        <w:t xml:space="preserve">» по адресу: </w:t>
      </w:r>
      <w:proofErr w:type="spellStart"/>
      <w:r>
        <w:rPr>
          <w:rFonts w:ascii="Times New Roman" w:hAnsi="Times New Roman"/>
          <w:sz w:val="28"/>
          <w:szCs w:val="28"/>
        </w:rPr>
        <w:t>ул.Трубачеева</w:t>
      </w:r>
      <w:proofErr w:type="spellEnd"/>
      <w:r>
        <w:rPr>
          <w:rFonts w:ascii="Times New Roman" w:hAnsi="Times New Roman"/>
          <w:sz w:val="28"/>
          <w:szCs w:val="28"/>
        </w:rPr>
        <w:t>, 152.</w:t>
      </w:r>
      <w:r w:rsidRPr="00AA0CD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A0CDA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CDA">
        <w:rPr>
          <w:rFonts w:ascii="Times New Roman" w:hAnsi="Times New Roman"/>
          <w:bCs/>
          <w:sz w:val="28"/>
          <w:szCs w:val="28"/>
        </w:rPr>
        <w:t>Регламент для выступления каждого автора ограничивается</w:t>
      </w:r>
      <w:r w:rsidRPr="00AA0CDA">
        <w:rPr>
          <w:rFonts w:ascii="Times New Roman" w:hAnsi="Times New Roman"/>
          <w:b/>
          <w:bCs/>
          <w:sz w:val="28"/>
          <w:szCs w:val="28"/>
        </w:rPr>
        <w:t xml:space="preserve"> 15 минутами.</w:t>
      </w:r>
    </w:p>
    <w:p w:rsidR="00645C93" w:rsidRPr="00AA0CDA" w:rsidRDefault="00645C93" w:rsidP="00645C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3</w:t>
      </w:r>
      <w:r w:rsidRPr="00AA0C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AA0CD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Защита представленных проектов может осуществляться в форме</w:t>
      </w:r>
      <w:r w:rsidRPr="00AA0CDA">
        <w:rPr>
          <w:rFonts w:ascii="Times New Roman" w:hAnsi="Times New Roman"/>
          <w:sz w:val="28"/>
          <w:szCs w:val="28"/>
        </w:rPr>
        <w:t xml:space="preserve">: </w:t>
      </w:r>
    </w:p>
    <w:p w:rsidR="00645C93" w:rsidRPr="00AA0CDA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презентации;</w:t>
      </w:r>
    </w:p>
    <w:p w:rsidR="00645C93" w:rsidRPr="00AA0CDA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видеоролик</w:t>
      </w:r>
      <w:r>
        <w:rPr>
          <w:rFonts w:ascii="Times New Roman" w:hAnsi="Times New Roman"/>
          <w:sz w:val="28"/>
          <w:szCs w:val="28"/>
        </w:rPr>
        <w:t>а</w:t>
      </w:r>
      <w:r w:rsidRPr="00AA0CDA">
        <w:rPr>
          <w:rFonts w:ascii="Times New Roman" w:hAnsi="Times New Roman"/>
          <w:sz w:val="28"/>
          <w:szCs w:val="28"/>
        </w:rPr>
        <w:t>;</w:t>
      </w:r>
    </w:p>
    <w:p w:rsidR="00645C93" w:rsidRPr="00BA0A06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0CDA">
        <w:rPr>
          <w:rFonts w:ascii="Times New Roman" w:hAnsi="Times New Roman"/>
          <w:sz w:val="28"/>
          <w:szCs w:val="28"/>
        </w:rPr>
        <w:t>флэшролик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AA0CD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A06">
        <w:rPr>
          <w:rFonts w:ascii="Times New Roman" w:hAnsi="Times New Roman"/>
          <w:sz w:val="28"/>
          <w:szCs w:val="28"/>
        </w:rPr>
        <w:t>и т.п.</w:t>
      </w:r>
    </w:p>
    <w:p w:rsidR="00645C93" w:rsidRPr="00AA0CDA" w:rsidRDefault="00645C93" w:rsidP="00645C93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5C93" w:rsidRDefault="00645C93" w:rsidP="00645C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</w:rPr>
        <w:t xml:space="preserve">.4. Конкурс проводится в номинациях: 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Лучшее мобильное приложение;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Лучший </w:t>
      </w:r>
      <w:proofErr w:type="spellStart"/>
      <w:r w:rsidRPr="00B900C1">
        <w:rPr>
          <w:rFonts w:ascii="Times New Roman" w:hAnsi="Times New Roman"/>
          <w:sz w:val="28"/>
          <w:szCs w:val="28"/>
        </w:rPr>
        <w:t>Web</w:t>
      </w:r>
      <w:proofErr w:type="spellEnd"/>
      <w:r w:rsidRPr="00B900C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сайт;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Лучший проект по робототехнике;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Лучшие информационная система;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Лучшее техническое решение;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Лучший дизайн проекта;</w:t>
      </w:r>
    </w:p>
    <w:p w:rsidR="00645C93" w:rsidRDefault="00645C93" w:rsidP="008A5E0E">
      <w:pPr>
        <w:widowControl w:val="0"/>
        <w:numPr>
          <w:ilvl w:val="1"/>
          <w:numId w:val="4"/>
        </w:numPr>
        <w:tabs>
          <w:tab w:val="clear" w:pos="1080"/>
          <w:tab w:val="left" w:pos="1418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85729">
        <w:rPr>
          <w:rFonts w:ascii="Times New Roman" w:hAnsi="Times New Roman"/>
          <w:sz w:val="28"/>
          <w:szCs w:val="28"/>
        </w:rPr>
        <w:t>Лучшее представление проекта.</w:t>
      </w:r>
    </w:p>
    <w:p w:rsidR="00645C93" w:rsidRDefault="00645C93" w:rsidP="00645C93">
      <w:pPr>
        <w:widowControl w:val="0"/>
        <w:tabs>
          <w:tab w:val="left" w:pos="1418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45C93" w:rsidRPr="00423978" w:rsidRDefault="00645C93" w:rsidP="00645C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3.5 Награждение победителей конкурса: на Торжественном закрытии Форума.</w:t>
      </w:r>
    </w:p>
    <w:p w:rsidR="00645C93" w:rsidRPr="00AA0CDA" w:rsidRDefault="00645C93" w:rsidP="00645C93">
      <w:pPr>
        <w:shd w:val="clear" w:color="auto" w:fill="FFFFFF"/>
        <w:tabs>
          <w:tab w:val="left" w:pos="-3402"/>
          <w:tab w:val="left" w:pos="0"/>
          <w:tab w:val="left" w:pos="28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 xml:space="preserve"> </w:t>
      </w:r>
    </w:p>
    <w:p w:rsidR="00645C93" w:rsidRPr="00AA0CDA" w:rsidRDefault="00645C93" w:rsidP="00645C93">
      <w:pPr>
        <w:spacing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  <w:lang w:val="en-US"/>
        </w:rPr>
        <w:t>I</w:t>
      </w:r>
      <w:r w:rsidRPr="00AA0CDA">
        <w:rPr>
          <w:rFonts w:ascii="Times New Roman" w:hAnsi="Times New Roman"/>
          <w:b/>
          <w:bCs/>
          <w:caps/>
          <w:sz w:val="28"/>
          <w:szCs w:val="28"/>
        </w:rPr>
        <w:t>V. Определение победителей Конкурса</w:t>
      </w:r>
    </w:p>
    <w:p w:rsidR="00645C93" w:rsidRPr="00AA0CDA" w:rsidRDefault="00645C93" w:rsidP="00645C93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4</w:t>
      </w:r>
      <w:r w:rsidRPr="00AA0CDA">
        <w:rPr>
          <w:rFonts w:ascii="Times New Roman" w:hAnsi="Times New Roman"/>
          <w:sz w:val="28"/>
          <w:szCs w:val="28"/>
        </w:rPr>
        <w:t>.1. По наибольшему количеству набранных баллов определяются победители Конкурса. При равенстве баллов у двух участников решающий голос имеет председатель жюри.</w:t>
      </w:r>
    </w:p>
    <w:p w:rsidR="00645C93" w:rsidRPr="00AA0CDA" w:rsidRDefault="00645C93" w:rsidP="00645C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4</w:t>
      </w:r>
      <w:r w:rsidRPr="00AA0CDA">
        <w:rPr>
          <w:rFonts w:ascii="Times New Roman" w:hAnsi="Times New Roman"/>
          <w:sz w:val="28"/>
          <w:szCs w:val="28"/>
        </w:rPr>
        <w:t>.2. Жюри Конкурса оценивает участников Конкурса в каждой номинации по следующим критериям:</w:t>
      </w:r>
    </w:p>
    <w:p w:rsidR="00645C93" w:rsidRPr="00AA0CDA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структура и содержание представленной разработки;</w:t>
      </w:r>
    </w:p>
    <w:p w:rsidR="00645C93" w:rsidRPr="00AA0CDA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pacing w:val="-1"/>
          <w:sz w:val="28"/>
          <w:szCs w:val="28"/>
        </w:rPr>
      </w:pPr>
      <w:r w:rsidRPr="00AA0CDA">
        <w:rPr>
          <w:rFonts w:ascii="Times New Roman" w:hAnsi="Times New Roman"/>
          <w:spacing w:val="-1"/>
          <w:sz w:val="28"/>
          <w:szCs w:val="28"/>
        </w:rPr>
        <w:t>стиль и ясность изложения конкурсного материала;</w:t>
      </w:r>
    </w:p>
    <w:p w:rsidR="00645C93" w:rsidRPr="00AA0CDA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качество оформления материалов;</w:t>
      </w:r>
    </w:p>
    <w:p w:rsidR="00645C93" w:rsidRPr="00AA0CDA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A0CDA">
        <w:rPr>
          <w:rFonts w:ascii="Times New Roman" w:hAnsi="Times New Roman"/>
          <w:sz w:val="28"/>
          <w:szCs w:val="28"/>
        </w:rPr>
        <w:t>соответствие представленных материалов современным информационным технологиям;</w:t>
      </w:r>
    </w:p>
    <w:p w:rsidR="00645C93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pacing w:val="-1"/>
          <w:sz w:val="28"/>
          <w:szCs w:val="28"/>
        </w:rPr>
      </w:pPr>
      <w:r w:rsidRPr="00AA0CDA">
        <w:rPr>
          <w:rFonts w:ascii="Times New Roman" w:hAnsi="Times New Roman"/>
          <w:spacing w:val="-1"/>
          <w:sz w:val="28"/>
          <w:szCs w:val="28"/>
        </w:rPr>
        <w:t>использование аппаратного обеспечения;</w:t>
      </w:r>
    </w:p>
    <w:p w:rsidR="00645C93" w:rsidRPr="003030A9" w:rsidRDefault="00645C93" w:rsidP="008A5E0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127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практическая значимость разработки</w:t>
      </w:r>
    </w:p>
    <w:p w:rsidR="00645C93" w:rsidRPr="00AA0CDA" w:rsidRDefault="00645C93" w:rsidP="00645C93">
      <w:pPr>
        <w:shd w:val="clear" w:color="auto" w:fill="FFFFFF"/>
        <w:tabs>
          <w:tab w:val="left" w:pos="360"/>
        </w:tabs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4</w:t>
      </w:r>
      <w:r w:rsidRPr="00AA0CDA">
        <w:rPr>
          <w:rFonts w:ascii="Times New Roman" w:hAnsi="Times New Roman"/>
          <w:sz w:val="28"/>
          <w:szCs w:val="28"/>
        </w:rPr>
        <w:t>.3. Значение каждого критерия оценивается по пятибалльной шкале.</w:t>
      </w:r>
    </w:p>
    <w:p w:rsidR="00645C93" w:rsidRPr="00AA0CDA" w:rsidRDefault="00645C93" w:rsidP="00645C93">
      <w:pPr>
        <w:shd w:val="clear" w:color="auto" w:fill="FFFFFF"/>
        <w:tabs>
          <w:tab w:val="left" w:pos="288"/>
        </w:tabs>
        <w:spacing w:line="240" w:lineRule="auto"/>
        <w:jc w:val="center"/>
        <w:rPr>
          <w:rFonts w:ascii="Times New Roman" w:hAnsi="Times New Roman"/>
          <w:b/>
          <w:bCs/>
          <w:caps/>
          <w:spacing w:val="-1"/>
          <w:sz w:val="28"/>
          <w:szCs w:val="28"/>
        </w:rPr>
      </w:pPr>
      <w:r w:rsidRPr="00AA0CDA">
        <w:rPr>
          <w:rFonts w:ascii="Times New Roman" w:hAnsi="Times New Roman"/>
          <w:b/>
          <w:bCs/>
          <w:caps/>
          <w:sz w:val="28"/>
          <w:szCs w:val="28"/>
        </w:rPr>
        <w:t xml:space="preserve">V. </w:t>
      </w:r>
      <w:r w:rsidRPr="00AA0CDA">
        <w:rPr>
          <w:rFonts w:ascii="Times New Roman" w:hAnsi="Times New Roman"/>
          <w:b/>
          <w:bCs/>
          <w:caps/>
          <w:spacing w:val="-1"/>
          <w:sz w:val="28"/>
          <w:szCs w:val="28"/>
        </w:rPr>
        <w:t>Подведение итогов Конкурса</w:t>
      </w:r>
    </w:p>
    <w:p w:rsidR="00645C93" w:rsidRPr="00AA0CDA" w:rsidRDefault="00645C93" w:rsidP="00645C93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AA0CDA">
        <w:rPr>
          <w:rFonts w:ascii="Times New Roman" w:hAnsi="Times New Roman"/>
          <w:sz w:val="28"/>
          <w:szCs w:val="28"/>
        </w:rPr>
        <w:t xml:space="preserve">. Все участники Конкурса награждаются </w:t>
      </w:r>
      <w:r>
        <w:rPr>
          <w:rFonts w:ascii="Times New Roman" w:hAnsi="Times New Roman"/>
          <w:sz w:val="28"/>
          <w:szCs w:val="28"/>
        </w:rPr>
        <w:t>сертификатами</w:t>
      </w:r>
      <w:r w:rsidRPr="00AA0CDA">
        <w:rPr>
          <w:rFonts w:ascii="Times New Roman" w:hAnsi="Times New Roman"/>
          <w:sz w:val="28"/>
          <w:szCs w:val="28"/>
        </w:rPr>
        <w:t xml:space="preserve"> участника независимо от оценки жюри.</w:t>
      </w:r>
    </w:p>
    <w:p w:rsidR="00645C93" w:rsidRDefault="00645C93" w:rsidP="00645C93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5</w:t>
      </w:r>
      <w:r w:rsidRPr="00AA0C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AA0CDA">
        <w:rPr>
          <w:rFonts w:ascii="Times New Roman" w:hAnsi="Times New Roman"/>
          <w:sz w:val="28"/>
          <w:szCs w:val="28"/>
        </w:rPr>
        <w:t>. При подведени</w:t>
      </w:r>
      <w:r>
        <w:rPr>
          <w:rFonts w:ascii="Times New Roman" w:hAnsi="Times New Roman"/>
          <w:sz w:val="28"/>
          <w:szCs w:val="28"/>
        </w:rPr>
        <w:t>и итогов определяются победитель в каждой номинации и награждае</w:t>
      </w:r>
      <w:r w:rsidRPr="00AA0CDA">
        <w:rPr>
          <w:rFonts w:ascii="Times New Roman" w:hAnsi="Times New Roman"/>
          <w:sz w:val="28"/>
          <w:szCs w:val="28"/>
        </w:rPr>
        <w:t>тся диплом</w:t>
      </w:r>
      <w:r>
        <w:rPr>
          <w:rFonts w:ascii="Times New Roman" w:hAnsi="Times New Roman"/>
          <w:sz w:val="28"/>
          <w:szCs w:val="28"/>
        </w:rPr>
        <w:t>о</w:t>
      </w:r>
      <w:r w:rsidRPr="00AA0CDA">
        <w:rPr>
          <w:rFonts w:ascii="Times New Roman" w:hAnsi="Times New Roman"/>
          <w:sz w:val="28"/>
          <w:szCs w:val="28"/>
        </w:rPr>
        <w:t>м победителя Конкурса</w:t>
      </w:r>
      <w:r>
        <w:rPr>
          <w:rFonts w:ascii="Times New Roman" w:hAnsi="Times New Roman"/>
          <w:sz w:val="28"/>
          <w:szCs w:val="28"/>
        </w:rPr>
        <w:t xml:space="preserve"> и ценным призом</w:t>
      </w:r>
      <w:r w:rsidRPr="00AA0CDA">
        <w:rPr>
          <w:rFonts w:ascii="Times New Roman" w:hAnsi="Times New Roman"/>
          <w:sz w:val="28"/>
          <w:szCs w:val="28"/>
        </w:rPr>
        <w:t>.</w:t>
      </w:r>
    </w:p>
    <w:p w:rsidR="00645C93" w:rsidRDefault="00645C93" w:rsidP="00645C93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397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.3. Итоги подводятся на закрытии Форума.</w:t>
      </w:r>
    </w:p>
    <w:p w:rsidR="00645C93" w:rsidRPr="001B3997" w:rsidRDefault="00645C93" w:rsidP="00645C93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eastAsia="Times New Roman" w:hAnsi="Times New Roman"/>
          <w:b/>
          <w:sz w:val="28"/>
          <w:szCs w:val="28"/>
        </w:rPr>
        <w:t>. УСЛОВИЕ УЧАСТИЯ</w:t>
      </w:r>
    </w:p>
    <w:p w:rsidR="00645C93" w:rsidRPr="005E325D" w:rsidRDefault="00645C93" w:rsidP="00645C93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sz w:val="26"/>
          <w:szCs w:val="26"/>
        </w:rPr>
        <w:t> </w:t>
      </w:r>
    </w:p>
    <w:p w:rsidR="00645C93" w:rsidRPr="00B533FB" w:rsidRDefault="00645C93" w:rsidP="008A5E0E">
      <w:pPr>
        <w:pStyle w:val="a8"/>
        <w:numPr>
          <w:ilvl w:val="1"/>
          <w:numId w:val="13"/>
        </w:numPr>
        <w:shd w:val="clear" w:color="auto" w:fill="FFFFFF"/>
        <w:spacing w:line="240" w:lineRule="auto"/>
        <w:ind w:right="105"/>
        <w:rPr>
          <w:rFonts w:eastAsia="Times New Roman"/>
          <w:szCs w:val="24"/>
        </w:rPr>
      </w:pPr>
      <w:r w:rsidRPr="00B533FB">
        <w:rPr>
          <w:sz w:val="28"/>
          <w:szCs w:val="28"/>
        </w:rPr>
        <w:t xml:space="preserve">Участие в конкурсе платное: </w:t>
      </w:r>
      <w:r w:rsidRPr="00B533FB">
        <w:rPr>
          <w:rFonts w:eastAsia="Times New Roman"/>
          <w:color w:val="000000"/>
          <w:sz w:val="26"/>
          <w:szCs w:val="26"/>
        </w:rPr>
        <w:t xml:space="preserve">– </w:t>
      </w:r>
      <w:r w:rsidR="00F66AF4">
        <w:rPr>
          <w:rFonts w:eastAsia="Times New Roman"/>
          <w:color w:val="000000"/>
          <w:sz w:val="26"/>
          <w:szCs w:val="26"/>
        </w:rPr>
        <w:t>2</w:t>
      </w:r>
      <w:r w:rsidRPr="00B533FB">
        <w:rPr>
          <w:rFonts w:eastAsia="Times New Roman"/>
          <w:color w:val="000000"/>
          <w:sz w:val="26"/>
          <w:szCs w:val="26"/>
        </w:rPr>
        <w:t xml:space="preserve">00 руб. – </w:t>
      </w:r>
      <w:proofErr w:type="spellStart"/>
      <w:r w:rsidRPr="00B533FB">
        <w:rPr>
          <w:rFonts w:eastAsia="Times New Roman"/>
          <w:color w:val="000000"/>
          <w:sz w:val="26"/>
          <w:szCs w:val="26"/>
        </w:rPr>
        <w:t>оргвзнос</w:t>
      </w:r>
      <w:proofErr w:type="spellEnd"/>
      <w:r w:rsidRPr="00B533FB">
        <w:rPr>
          <w:rFonts w:eastAsia="Times New Roman"/>
          <w:color w:val="000000"/>
          <w:sz w:val="26"/>
          <w:szCs w:val="26"/>
        </w:rPr>
        <w:t xml:space="preserve">. </w:t>
      </w:r>
    </w:p>
    <w:p w:rsidR="00645C93" w:rsidRPr="005E325D" w:rsidRDefault="00645C93" w:rsidP="00645C93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</w:rPr>
        <w:t> </w:t>
      </w:r>
    </w:p>
    <w:p w:rsidR="00645C93" w:rsidRPr="005E325D" w:rsidRDefault="00645C93" w:rsidP="008A5E0E">
      <w:pPr>
        <w:pStyle w:val="a8"/>
        <w:numPr>
          <w:ilvl w:val="1"/>
          <w:numId w:val="13"/>
        </w:numPr>
        <w:shd w:val="clear" w:color="auto" w:fill="FFFFFF"/>
        <w:spacing w:line="240" w:lineRule="auto"/>
        <w:ind w:right="105"/>
        <w:rPr>
          <w:sz w:val="28"/>
          <w:szCs w:val="28"/>
        </w:rPr>
      </w:pPr>
      <w:bookmarkStart w:id="0" w:name="_Hlk98762945"/>
      <w:r w:rsidRPr="005E325D">
        <w:rPr>
          <w:sz w:val="28"/>
          <w:szCs w:val="28"/>
        </w:rPr>
        <w:t xml:space="preserve">Оплата </w:t>
      </w:r>
      <w:proofErr w:type="spellStart"/>
      <w:r w:rsidRPr="005E325D">
        <w:rPr>
          <w:sz w:val="28"/>
          <w:szCs w:val="28"/>
        </w:rPr>
        <w:t>оргвзноса</w:t>
      </w:r>
      <w:proofErr w:type="spellEnd"/>
      <w:r w:rsidRPr="005E325D">
        <w:rPr>
          <w:sz w:val="28"/>
          <w:szCs w:val="28"/>
        </w:rPr>
        <w:t xml:space="preserve"> производится на расчётный счёт организации</w:t>
      </w:r>
      <w:r>
        <w:rPr>
          <w:sz w:val="28"/>
          <w:szCs w:val="28"/>
        </w:rPr>
        <w:t>.</w:t>
      </w:r>
      <w:r w:rsidRPr="005E325D">
        <w:rPr>
          <w:sz w:val="28"/>
          <w:szCs w:val="28"/>
        </w:rPr>
        <w:t xml:space="preserve"> </w:t>
      </w:r>
    </w:p>
    <w:p w:rsidR="00645C93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Pr="00645C93" w:rsidRDefault="00010E01" w:rsidP="00010E0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 w:rsidRPr="00645C93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645C93">
        <w:rPr>
          <w:rFonts w:ascii="Times New Roman" w:hAnsi="Times New Roman"/>
          <w:sz w:val="28"/>
          <w:szCs w:val="28"/>
        </w:rPr>
        <w:t xml:space="preserve">, 152 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ИНН 5405101327 КПП 032302001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  <w:r w:rsidRPr="00645C93">
        <w:rPr>
          <w:rFonts w:ascii="Times New Roman" w:hAnsi="Times New Roman"/>
          <w:sz w:val="28"/>
          <w:szCs w:val="28"/>
        </w:rPr>
        <w:t>, л/с 20026У52930)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р/с 032 146 430 000 000 102 00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к/с 401 028 105 453 700 000 68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БИК 018142016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ОКПО 01180062   ОКТМО 81701000</w:t>
      </w:r>
    </w:p>
    <w:p w:rsidR="00010E01" w:rsidRPr="00645C93" w:rsidRDefault="00010E01" w:rsidP="00010E01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ОГРН 1025401908311</w:t>
      </w:r>
    </w:p>
    <w:bookmarkEnd w:id="0"/>
    <w:p w:rsidR="00010E01" w:rsidRPr="00645C93" w:rsidRDefault="00010E01" w:rsidP="00010E01">
      <w:pPr>
        <w:pStyle w:val="11"/>
        <w:tabs>
          <w:tab w:val="left" w:pos="426"/>
        </w:tabs>
        <w:spacing w:after="0" w:line="240" w:lineRule="auto"/>
        <w:ind w:left="375"/>
        <w:jc w:val="both"/>
        <w:rPr>
          <w:rFonts w:ascii="Times New Roman" w:hAnsi="Times New Roman"/>
          <w:bCs/>
          <w:sz w:val="28"/>
          <w:szCs w:val="28"/>
        </w:rPr>
      </w:pPr>
    </w:p>
    <w:p w:rsidR="00645C93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645C93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444B01" w:rsidRDefault="00444B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444B01" w:rsidRDefault="00444B01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645C93" w:rsidRDefault="00645C93" w:rsidP="00E068E1">
      <w:pPr>
        <w:pStyle w:val="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45C93" w:rsidRDefault="00645C93" w:rsidP="00645C93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243350" w:rsidRPr="00243350" w:rsidRDefault="00243350" w:rsidP="0024335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43350">
        <w:rPr>
          <w:rFonts w:ascii="Times New Roman" w:hAnsi="Times New Roman"/>
          <w:bCs/>
          <w:sz w:val="28"/>
          <w:szCs w:val="28"/>
        </w:rPr>
        <w:t>Приложение 3</w:t>
      </w:r>
    </w:p>
    <w:p w:rsidR="00243350" w:rsidRPr="006A4451" w:rsidRDefault="00243350" w:rsidP="002433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4451">
        <w:rPr>
          <w:rFonts w:ascii="Times New Roman" w:hAnsi="Times New Roman"/>
          <w:b/>
          <w:sz w:val="28"/>
          <w:szCs w:val="28"/>
        </w:rPr>
        <w:t>ПОЛОЖЕНИЕ</w:t>
      </w:r>
    </w:p>
    <w:p w:rsidR="00243350" w:rsidRPr="00B67C8B" w:rsidRDefault="00243350" w:rsidP="002433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4451">
        <w:rPr>
          <w:rFonts w:ascii="Times New Roman" w:hAnsi="Times New Roman"/>
          <w:b/>
          <w:sz w:val="28"/>
          <w:szCs w:val="28"/>
        </w:rPr>
        <w:t xml:space="preserve">о </w:t>
      </w:r>
      <w:r w:rsidRPr="00B67C8B">
        <w:rPr>
          <w:rFonts w:ascii="Times New Roman" w:hAnsi="Times New Roman"/>
          <w:b/>
          <w:sz w:val="28"/>
          <w:szCs w:val="28"/>
        </w:rPr>
        <w:t xml:space="preserve">проведении интеллектуального </w:t>
      </w:r>
      <w:proofErr w:type="spellStart"/>
      <w:r w:rsidRPr="00B67C8B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243350" w:rsidRPr="00B67C8B" w:rsidRDefault="00243350" w:rsidP="002433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7C8B">
        <w:rPr>
          <w:rFonts w:ascii="Times New Roman" w:hAnsi="Times New Roman"/>
          <w:b/>
          <w:sz w:val="28"/>
          <w:szCs w:val="28"/>
        </w:rPr>
        <w:t>«Первому игроку приготовиться»</w:t>
      </w:r>
    </w:p>
    <w:p w:rsidR="00243350" w:rsidRPr="006A4451" w:rsidRDefault="00243350" w:rsidP="002433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3350" w:rsidRPr="006A4451" w:rsidRDefault="00243350" w:rsidP="008A5E0E">
      <w:pPr>
        <w:pStyle w:val="4"/>
        <w:numPr>
          <w:ilvl w:val="0"/>
          <w:numId w:val="14"/>
        </w:numPr>
        <w:shd w:val="clear" w:color="auto" w:fill="auto"/>
        <w:tabs>
          <w:tab w:val="left" w:pos="874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>Настоящее Положение определяет порядок организации, условия проведения и участия в интеллектуальн</w:t>
      </w:r>
      <w:r>
        <w:rPr>
          <w:sz w:val="28"/>
          <w:szCs w:val="28"/>
        </w:rPr>
        <w:t xml:space="preserve">ом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 xml:space="preserve"> </w:t>
      </w:r>
      <w:r w:rsidRPr="006A4451">
        <w:rPr>
          <w:sz w:val="28"/>
          <w:szCs w:val="28"/>
        </w:rPr>
        <w:t>«</w:t>
      </w:r>
      <w:r>
        <w:rPr>
          <w:sz w:val="28"/>
          <w:szCs w:val="28"/>
        </w:rPr>
        <w:t>Первому игроку приготовиться</w:t>
      </w:r>
      <w:r w:rsidRPr="006A4451">
        <w:rPr>
          <w:sz w:val="28"/>
          <w:szCs w:val="28"/>
        </w:rPr>
        <w:t>» (далее - Игра).</w:t>
      </w:r>
    </w:p>
    <w:p w:rsidR="00243350" w:rsidRPr="006A4451" w:rsidRDefault="00243350" w:rsidP="008A5E0E">
      <w:pPr>
        <w:pStyle w:val="4"/>
        <w:numPr>
          <w:ilvl w:val="0"/>
          <w:numId w:val="14"/>
        </w:numPr>
        <w:shd w:val="clear" w:color="auto" w:fill="auto"/>
        <w:tabs>
          <w:tab w:val="left" w:pos="874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 xml:space="preserve">Организатор Игры </w:t>
      </w:r>
      <w:r w:rsidR="0072072D">
        <w:rPr>
          <w:sz w:val="28"/>
          <w:szCs w:val="28"/>
        </w:rPr>
        <w:t>–</w:t>
      </w:r>
      <w:r w:rsidRPr="006A4451">
        <w:rPr>
          <w:sz w:val="28"/>
          <w:szCs w:val="28"/>
        </w:rPr>
        <w:t xml:space="preserve"> </w:t>
      </w:r>
      <w:r w:rsidR="0072072D">
        <w:rPr>
          <w:sz w:val="28"/>
          <w:szCs w:val="28"/>
        </w:rPr>
        <w:t xml:space="preserve">Дом научной </w:t>
      </w:r>
      <w:proofErr w:type="spellStart"/>
      <w:r w:rsidR="0072072D">
        <w:rPr>
          <w:sz w:val="28"/>
          <w:szCs w:val="28"/>
        </w:rPr>
        <w:t>коллаборации</w:t>
      </w:r>
      <w:proofErr w:type="spellEnd"/>
      <w:r w:rsidR="0072072D">
        <w:rPr>
          <w:sz w:val="28"/>
          <w:szCs w:val="28"/>
        </w:rPr>
        <w:t xml:space="preserve"> им. В.А. Котельникова при </w:t>
      </w:r>
      <w:r w:rsidRPr="006A4451">
        <w:rPr>
          <w:sz w:val="28"/>
          <w:szCs w:val="28"/>
        </w:rPr>
        <w:t>Бурятск</w:t>
      </w:r>
      <w:r w:rsidR="0072072D">
        <w:rPr>
          <w:sz w:val="28"/>
          <w:szCs w:val="28"/>
        </w:rPr>
        <w:t>ом</w:t>
      </w:r>
      <w:r w:rsidRPr="006A4451">
        <w:rPr>
          <w:sz w:val="28"/>
          <w:szCs w:val="28"/>
        </w:rPr>
        <w:t xml:space="preserve"> институт</w:t>
      </w:r>
      <w:r w:rsidR="0072072D">
        <w:rPr>
          <w:sz w:val="28"/>
          <w:szCs w:val="28"/>
        </w:rPr>
        <w:t>е</w:t>
      </w:r>
      <w:r w:rsidRPr="006A4451">
        <w:rPr>
          <w:sz w:val="28"/>
          <w:szCs w:val="28"/>
        </w:rPr>
        <w:t xml:space="preserve"> </w:t>
      </w:r>
      <w:proofErr w:type="spellStart"/>
      <w:r w:rsidRPr="006A4451">
        <w:rPr>
          <w:sz w:val="28"/>
          <w:szCs w:val="28"/>
        </w:rPr>
        <w:t>инфокоммуникаций</w:t>
      </w:r>
      <w:proofErr w:type="spellEnd"/>
      <w:r w:rsidRPr="006A4451">
        <w:rPr>
          <w:sz w:val="28"/>
          <w:szCs w:val="28"/>
        </w:rPr>
        <w:t xml:space="preserve"> (филиал) Сибирского государственного университета телекоммуникаций и информатики.</w:t>
      </w:r>
    </w:p>
    <w:p w:rsidR="00243350" w:rsidRPr="006A4451" w:rsidRDefault="00243350" w:rsidP="008A5E0E">
      <w:pPr>
        <w:pStyle w:val="4"/>
        <w:numPr>
          <w:ilvl w:val="0"/>
          <w:numId w:val="14"/>
        </w:numPr>
        <w:shd w:val="clear" w:color="auto" w:fill="auto"/>
        <w:tabs>
          <w:tab w:val="left" w:pos="874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 xml:space="preserve">Для организации и проведения Игры </w:t>
      </w:r>
      <w:r w:rsidRPr="00E12B9F">
        <w:rPr>
          <w:sz w:val="28"/>
          <w:szCs w:val="28"/>
        </w:rPr>
        <w:t>создается жюри</w:t>
      </w:r>
      <w:r w:rsidRPr="006A4451">
        <w:rPr>
          <w:sz w:val="28"/>
          <w:szCs w:val="28"/>
        </w:rPr>
        <w:t xml:space="preserve">, в состав которого входят педагогические работники БИИК </w:t>
      </w:r>
      <w:proofErr w:type="spellStart"/>
      <w:r w:rsidRPr="006A4451">
        <w:rPr>
          <w:sz w:val="28"/>
          <w:szCs w:val="28"/>
        </w:rPr>
        <w:t>СибГУТИ</w:t>
      </w:r>
      <w:proofErr w:type="spellEnd"/>
      <w:r w:rsidRPr="006A4451">
        <w:rPr>
          <w:sz w:val="28"/>
          <w:szCs w:val="28"/>
        </w:rPr>
        <w:t>.</w:t>
      </w:r>
    </w:p>
    <w:p w:rsidR="00243350" w:rsidRPr="006A4451" w:rsidRDefault="00243350" w:rsidP="00243350">
      <w:pPr>
        <w:pStyle w:val="4"/>
        <w:shd w:val="clear" w:color="auto" w:fill="auto"/>
        <w:tabs>
          <w:tab w:val="left" w:pos="874"/>
        </w:tabs>
        <w:spacing w:after="0" w:line="360" w:lineRule="auto"/>
        <w:ind w:left="460"/>
        <w:jc w:val="both"/>
        <w:rPr>
          <w:sz w:val="28"/>
          <w:szCs w:val="28"/>
        </w:rPr>
      </w:pPr>
    </w:p>
    <w:p w:rsidR="00243350" w:rsidRPr="006A4451" w:rsidRDefault="00243350" w:rsidP="00243350">
      <w:pPr>
        <w:pStyle w:val="20"/>
        <w:keepNext/>
        <w:keepLines/>
        <w:shd w:val="clear" w:color="auto" w:fill="auto"/>
        <w:spacing w:after="0" w:line="360" w:lineRule="auto"/>
        <w:ind w:left="20" w:firstLine="880"/>
        <w:rPr>
          <w:sz w:val="28"/>
          <w:szCs w:val="28"/>
        </w:rPr>
      </w:pPr>
      <w:bookmarkStart w:id="1" w:name="bookmark2"/>
      <w:r w:rsidRPr="006A4451">
        <w:rPr>
          <w:sz w:val="28"/>
          <w:szCs w:val="28"/>
        </w:rPr>
        <w:t>Цели и задачи Игры</w:t>
      </w:r>
      <w:bookmarkEnd w:id="1"/>
    </w:p>
    <w:p w:rsidR="00243350" w:rsidRPr="006A4451" w:rsidRDefault="00243350" w:rsidP="00243350">
      <w:pPr>
        <w:pStyle w:val="4"/>
        <w:shd w:val="clear" w:color="auto" w:fill="auto"/>
        <w:spacing w:after="0" w:line="360" w:lineRule="auto"/>
        <w:ind w:left="20" w:firstLine="880"/>
        <w:rPr>
          <w:sz w:val="28"/>
          <w:szCs w:val="28"/>
        </w:rPr>
      </w:pPr>
      <w:r w:rsidRPr="006A4451">
        <w:rPr>
          <w:sz w:val="28"/>
          <w:szCs w:val="28"/>
        </w:rPr>
        <w:t>Игра проводится с целью развития устойчивого интереса к информатике и ИКТ при помощи нестандартных заданий в занимательной игровой форме.</w:t>
      </w:r>
    </w:p>
    <w:p w:rsidR="00243350" w:rsidRPr="006A4451" w:rsidRDefault="00243350" w:rsidP="00243350">
      <w:pPr>
        <w:pStyle w:val="4"/>
        <w:shd w:val="clear" w:color="auto" w:fill="auto"/>
        <w:spacing w:after="0" w:line="360" w:lineRule="auto"/>
        <w:ind w:left="20" w:firstLine="880"/>
        <w:rPr>
          <w:sz w:val="28"/>
          <w:szCs w:val="28"/>
        </w:rPr>
      </w:pPr>
      <w:r w:rsidRPr="006A4451">
        <w:rPr>
          <w:sz w:val="28"/>
          <w:szCs w:val="28"/>
        </w:rPr>
        <w:t>Основными задачами Игры являются:</w:t>
      </w:r>
    </w:p>
    <w:p w:rsidR="00243350" w:rsidRPr="006A4451" w:rsidRDefault="00243350" w:rsidP="008A5E0E">
      <w:pPr>
        <w:pStyle w:val="4"/>
        <w:numPr>
          <w:ilvl w:val="0"/>
          <w:numId w:val="15"/>
        </w:numPr>
        <w:shd w:val="clear" w:color="auto" w:fill="auto"/>
        <w:tabs>
          <w:tab w:val="left" w:pos="865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>Выявление и поддержка одаренных детей, обеспечение благоприятных условий для их самореализации и самоопределения.</w:t>
      </w:r>
    </w:p>
    <w:p w:rsidR="00243350" w:rsidRPr="006A4451" w:rsidRDefault="00243350" w:rsidP="008A5E0E">
      <w:pPr>
        <w:pStyle w:val="4"/>
        <w:numPr>
          <w:ilvl w:val="0"/>
          <w:numId w:val="15"/>
        </w:numPr>
        <w:shd w:val="clear" w:color="auto" w:fill="auto"/>
        <w:tabs>
          <w:tab w:val="left" w:pos="882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>Развитие познавательного интереса, творческой активности обучающихся.</w:t>
      </w:r>
    </w:p>
    <w:p w:rsidR="00243350" w:rsidRPr="006A4451" w:rsidRDefault="00243350" w:rsidP="008A5E0E">
      <w:pPr>
        <w:pStyle w:val="4"/>
        <w:numPr>
          <w:ilvl w:val="0"/>
          <w:numId w:val="15"/>
        </w:numPr>
        <w:shd w:val="clear" w:color="auto" w:fill="auto"/>
        <w:tabs>
          <w:tab w:val="left" w:pos="878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>Развитие у школьников умения излагать мысли, моделировать ситуацию.</w:t>
      </w:r>
    </w:p>
    <w:p w:rsidR="00243350" w:rsidRPr="006A4451" w:rsidRDefault="00243350" w:rsidP="008A5E0E">
      <w:pPr>
        <w:pStyle w:val="4"/>
        <w:numPr>
          <w:ilvl w:val="0"/>
          <w:numId w:val="15"/>
        </w:numPr>
        <w:shd w:val="clear" w:color="auto" w:fill="auto"/>
        <w:tabs>
          <w:tab w:val="left" w:pos="882"/>
        </w:tabs>
        <w:spacing w:after="0" w:line="360" w:lineRule="auto"/>
        <w:ind w:left="20" w:firstLine="440"/>
        <w:jc w:val="both"/>
        <w:rPr>
          <w:sz w:val="28"/>
          <w:szCs w:val="28"/>
        </w:rPr>
      </w:pPr>
      <w:r w:rsidRPr="006A4451">
        <w:rPr>
          <w:sz w:val="28"/>
          <w:szCs w:val="28"/>
        </w:rPr>
        <w:t>Воспитание уважения к сопернику, воли к победе, умения работать в команде.</w:t>
      </w:r>
    </w:p>
    <w:p w:rsidR="00243350" w:rsidRPr="006A4451" w:rsidRDefault="00243350" w:rsidP="00243350">
      <w:pPr>
        <w:pStyle w:val="4"/>
        <w:shd w:val="clear" w:color="auto" w:fill="auto"/>
        <w:tabs>
          <w:tab w:val="left" w:pos="882"/>
        </w:tabs>
        <w:spacing w:after="0" w:line="360" w:lineRule="auto"/>
        <w:ind w:left="460"/>
        <w:jc w:val="both"/>
        <w:rPr>
          <w:sz w:val="28"/>
          <w:szCs w:val="28"/>
        </w:rPr>
      </w:pPr>
    </w:p>
    <w:p w:rsidR="00243350" w:rsidRPr="006A4451" w:rsidRDefault="00243350" w:rsidP="00243350">
      <w:pPr>
        <w:pStyle w:val="20"/>
        <w:keepNext/>
        <w:keepLines/>
        <w:shd w:val="clear" w:color="auto" w:fill="auto"/>
        <w:spacing w:after="0" w:line="360" w:lineRule="auto"/>
        <w:ind w:left="20" w:firstLine="880"/>
        <w:rPr>
          <w:sz w:val="28"/>
          <w:szCs w:val="28"/>
        </w:rPr>
      </w:pPr>
      <w:bookmarkStart w:id="2" w:name="bookmark3"/>
      <w:r w:rsidRPr="006A4451">
        <w:rPr>
          <w:sz w:val="28"/>
          <w:szCs w:val="28"/>
        </w:rPr>
        <w:t>Участники Игры</w:t>
      </w:r>
      <w:bookmarkEnd w:id="2"/>
    </w:p>
    <w:p w:rsidR="00243350" w:rsidRPr="006A4451" w:rsidRDefault="00243350" w:rsidP="008A5E0E">
      <w:pPr>
        <w:pStyle w:val="a8"/>
        <w:widowControl w:val="0"/>
        <w:numPr>
          <w:ilvl w:val="0"/>
          <w:numId w:val="31"/>
        </w:numPr>
        <w:spacing w:line="240" w:lineRule="auto"/>
        <w:ind w:left="0" w:firstLine="0"/>
        <w:rPr>
          <w:sz w:val="28"/>
          <w:szCs w:val="28"/>
        </w:rPr>
      </w:pPr>
      <w:r w:rsidRPr="006A4451">
        <w:rPr>
          <w:sz w:val="28"/>
          <w:szCs w:val="28"/>
        </w:rPr>
        <w:t>Игра проводится среди команд общеобразовательных организаций.</w:t>
      </w:r>
    </w:p>
    <w:p w:rsidR="00243350" w:rsidRPr="006A4451" w:rsidRDefault="00243350" w:rsidP="00243350">
      <w:pPr>
        <w:pStyle w:val="a8"/>
        <w:ind w:left="0"/>
        <w:rPr>
          <w:sz w:val="28"/>
          <w:szCs w:val="28"/>
        </w:rPr>
      </w:pPr>
    </w:p>
    <w:p w:rsidR="00243350" w:rsidRPr="006A4451" w:rsidRDefault="00243350" w:rsidP="0024335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2. К Игре допускается 1 команда от одной образовательной организации</w:t>
      </w:r>
      <w:r>
        <w:rPr>
          <w:rFonts w:ascii="Times New Roman" w:eastAsia="Times New Roman" w:hAnsi="Times New Roman"/>
          <w:sz w:val="28"/>
          <w:szCs w:val="28"/>
        </w:rPr>
        <w:t>, учащиеся 7-8 классов в единой форме</w:t>
      </w:r>
      <w:r w:rsidRPr="006A4451">
        <w:rPr>
          <w:rFonts w:ascii="Times New Roman" w:eastAsia="Times New Roman" w:hAnsi="Times New Roman"/>
          <w:sz w:val="28"/>
          <w:szCs w:val="28"/>
        </w:rPr>
        <w:t>.</w:t>
      </w:r>
    </w:p>
    <w:p w:rsidR="00243350" w:rsidRPr="006A4451" w:rsidRDefault="00243350" w:rsidP="00243350">
      <w:pPr>
        <w:tabs>
          <w:tab w:val="left" w:pos="874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3. Состав команды 4 человек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6A4451">
        <w:rPr>
          <w:rFonts w:ascii="Times New Roman" w:eastAsia="Times New Roman" w:hAnsi="Times New Roman"/>
          <w:sz w:val="28"/>
          <w:szCs w:val="28"/>
        </w:rPr>
        <w:t>, в том числе капитан команды. Капитан, является лицом, ответственным перед жюри за совершаемые командой действия, относящиеся непосредственно к процессу Игры.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43350" w:rsidRPr="006A4451" w:rsidRDefault="00243350" w:rsidP="00243350">
      <w:pPr>
        <w:keepNext/>
        <w:keepLines/>
        <w:spacing w:line="360" w:lineRule="auto"/>
        <w:ind w:left="20" w:firstLine="880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3" w:name="bookmark4"/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Организация Игры</w:t>
      </w:r>
      <w:bookmarkEnd w:id="3"/>
    </w:p>
    <w:p w:rsidR="00243350" w:rsidRPr="006A4451" w:rsidRDefault="00243350" w:rsidP="00F852E2">
      <w:pPr>
        <w:widowControl w:val="0"/>
        <w:numPr>
          <w:ilvl w:val="0"/>
          <w:numId w:val="17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 xml:space="preserve">Оргкомитет Игры осуществляет общее руководство подготовкой и проведением Игры. В состав оргкомитета входят педагогические работники БИИК </w:t>
      </w:r>
      <w:proofErr w:type="spellStart"/>
      <w:r w:rsidRPr="006A4451">
        <w:rPr>
          <w:rFonts w:ascii="Times New Roman" w:eastAsia="Times New Roman" w:hAnsi="Times New Roman"/>
          <w:sz w:val="28"/>
          <w:szCs w:val="28"/>
        </w:rPr>
        <w:t>СибГУТИ</w:t>
      </w:r>
      <w:proofErr w:type="spellEnd"/>
      <w:r w:rsidRPr="006A4451">
        <w:rPr>
          <w:rFonts w:ascii="Times New Roman" w:eastAsia="Times New Roman" w:hAnsi="Times New Roman"/>
          <w:sz w:val="28"/>
          <w:szCs w:val="28"/>
        </w:rPr>
        <w:t>.</w:t>
      </w:r>
    </w:p>
    <w:p w:rsidR="00243350" w:rsidRPr="006A4451" w:rsidRDefault="00243350" w:rsidP="00F852E2">
      <w:pPr>
        <w:spacing w:line="360" w:lineRule="auto"/>
        <w:ind w:left="20" w:firstLine="264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Оргкомитет выполняет следующие функции:</w:t>
      </w:r>
    </w:p>
    <w:p w:rsidR="00243350" w:rsidRDefault="00243350" w:rsidP="00F852E2">
      <w:pPr>
        <w:pStyle w:val="a8"/>
        <w:widowControl w:val="0"/>
        <w:numPr>
          <w:ilvl w:val="0"/>
          <w:numId w:val="18"/>
        </w:numPr>
        <w:tabs>
          <w:tab w:val="left" w:pos="426"/>
        </w:tabs>
        <w:ind w:left="420" w:hanging="420"/>
        <w:jc w:val="left"/>
        <w:rPr>
          <w:rFonts w:eastAsia="Times New Roman"/>
          <w:sz w:val="28"/>
          <w:szCs w:val="28"/>
        </w:rPr>
      </w:pPr>
      <w:r w:rsidRPr="006A4451">
        <w:rPr>
          <w:rFonts w:eastAsia="Times New Roman"/>
          <w:sz w:val="28"/>
          <w:szCs w:val="28"/>
        </w:rPr>
        <w:t>организует систему подачи заявок на Игру;</w:t>
      </w:r>
    </w:p>
    <w:p w:rsidR="00243350" w:rsidRDefault="00243350" w:rsidP="00F852E2">
      <w:pPr>
        <w:pStyle w:val="a8"/>
        <w:widowControl w:val="0"/>
        <w:numPr>
          <w:ilvl w:val="0"/>
          <w:numId w:val="18"/>
        </w:numPr>
        <w:tabs>
          <w:tab w:val="left" w:pos="426"/>
        </w:tabs>
        <w:ind w:left="420" w:hanging="420"/>
        <w:jc w:val="left"/>
        <w:rPr>
          <w:rFonts w:eastAsia="Times New Roman"/>
          <w:sz w:val="28"/>
          <w:szCs w:val="28"/>
        </w:rPr>
      </w:pPr>
      <w:r w:rsidRPr="006A4451">
        <w:rPr>
          <w:rFonts w:eastAsia="Times New Roman"/>
          <w:sz w:val="28"/>
          <w:szCs w:val="28"/>
        </w:rPr>
        <w:t>организует информационную и техническую поддержку Игры;</w:t>
      </w:r>
    </w:p>
    <w:p w:rsidR="00243350" w:rsidRDefault="00243350" w:rsidP="00F852E2">
      <w:pPr>
        <w:pStyle w:val="a8"/>
        <w:widowControl w:val="0"/>
        <w:numPr>
          <w:ilvl w:val="0"/>
          <w:numId w:val="18"/>
        </w:numPr>
        <w:tabs>
          <w:tab w:val="left" w:pos="426"/>
        </w:tabs>
        <w:ind w:left="420" w:hanging="420"/>
        <w:jc w:val="left"/>
        <w:rPr>
          <w:rFonts w:eastAsia="Times New Roman"/>
          <w:sz w:val="28"/>
          <w:szCs w:val="28"/>
        </w:rPr>
      </w:pPr>
      <w:r w:rsidRPr="006A4451">
        <w:rPr>
          <w:rFonts w:eastAsia="Times New Roman"/>
          <w:sz w:val="28"/>
          <w:szCs w:val="28"/>
        </w:rPr>
        <w:t>организует награждение победителей;</w:t>
      </w:r>
    </w:p>
    <w:p w:rsidR="00243350" w:rsidRPr="006A4451" w:rsidRDefault="00243350" w:rsidP="00F852E2">
      <w:pPr>
        <w:pStyle w:val="a8"/>
        <w:widowControl w:val="0"/>
        <w:numPr>
          <w:ilvl w:val="0"/>
          <w:numId w:val="18"/>
        </w:numPr>
        <w:ind w:left="420" w:hanging="420"/>
        <w:jc w:val="left"/>
        <w:rPr>
          <w:rFonts w:eastAsia="Times New Roman"/>
          <w:sz w:val="28"/>
          <w:szCs w:val="28"/>
        </w:rPr>
      </w:pPr>
      <w:r w:rsidRPr="006A4451">
        <w:rPr>
          <w:rFonts w:eastAsia="Times New Roman"/>
          <w:sz w:val="28"/>
          <w:szCs w:val="28"/>
        </w:rPr>
        <w:t>решает все спорные вопросы.</w:t>
      </w:r>
    </w:p>
    <w:p w:rsidR="00243350" w:rsidRPr="006A4451" w:rsidRDefault="00243350" w:rsidP="00F852E2">
      <w:pPr>
        <w:widowControl w:val="0"/>
        <w:numPr>
          <w:ilvl w:val="0"/>
          <w:numId w:val="17"/>
        </w:numPr>
        <w:tabs>
          <w:tab w:val="left" w:pos="284"/>
        </w:tabs>
        <w:spacing w:after="0" w:line="360" w:lineRule="auto"/>
        <w:ind w:left="142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E12B9F">
        <w:rPr>
          <w:rFonts w:ascii="Times New Roman" w:eastAsia="Times New Roman" w:hAnsi="Times New Roman"/>
          <w:sz w:val="28"/>
          <w:szCs w:val="28"/>
        </w:rPr>
        <w:t>Жюри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Игры оценивает игру команд, подводит итоги, определяет победителей.</w:t>
      </w:r>
    </w:p>
    <w:p w:rsidR="00243350" w:rsidRPr="006A4451" w:rsidRDefault="00243350" w:rsidP="00F852E2">
      <w:pPr>
        <w:tabs>
          <w:tab w:val="left" w:pos="922"/>
        </w:tabs>
        <w:spacing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 xml:space="preserve">Членами </w:t>
      </w:r>
      <w:r w:rsidRPr="00E12B9F">
        <w:rPr>
          <w:rFonts w:ascii="Times New Roman" w:eastAsia="Times New Roman" w:hAnsi="Times New Roman"/>
          <w:sz w:val="28"/>
          <w:szCs w:val="28"/>
        </w:rPr>
        <w:t>жюри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выступают </w:t>
      </w:r>
      <w:r>
        <w:rPr>
          <w:rFonts w:ascii="Times New Roman" w:eastAsia="Times New Roman" w:hAnsi="Times New Roman"/>
          <w:sz w:val="28"/>
          <w:szCs w:val="28"/>
        </w:rPr>
        <w:t xml:space="preserve">оргкомитет и специалисты отдела информационных технологий БИИК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СибГУТИ</w:t>
      </w:r>
      <w:proofErr w:type="spellEnd"/>
      <w:r w:rsidRPr="006A4451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43350" w:rsidRPr="006A4451" w:rsidRDefault="00243350" w:rsidP="00F852E2">
      <w:pPr>
        <w:tabs>
          <w:tab w:val="left" w:pos="922"/>
        </w:tabs>
        <w:spacing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 xml:space="preserve">2.1. Члены </w:t>
      </w:r>
      <w:r w:rsidRPr="00E12B9F">
        <w:rPr>
          <w:rFonts w:ascii="Times New Roman" w:eastAsia="Times New Roman" w:hAnsi="Times New Roman"/>
          <w:sz w:val="28"/>
          <w:szCs w:val="28"/>
        </w:rPr>
        <w:t>жюри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обязаны соблюдать Положение о проведении Конкурса, использовать в своей работе </w:t>
      </w:r>
      <w:proofErr w:type="spellStart"/>
      <w:r w:rsidRPr="006A4451">
        <w:rPr>
          <w:rFonts w:ascii="Times New Roman" w:eastAsia="Times New Roman" w:hAnsi="Times New Roman"/>
          <w:sz w:val="28"/>
          <w:szCs w:val="28"/>
        </w:rPr>
        <w:t>критериальный</w:t>
      </w:r>
      <w:proofErr w:type="spellEnd"/>
      <w:r w:rsidRPr="006A4451">
        <w:rPr>
          <w:rFonts w:ascii="Times New Roman" w:eastAsia="Times New Roman" w:hAnsi="Times New Roman"/>
          <w:sz w:val="28"/>
          <w:szCs w:val="28"/>
        </w:rPr>
        <w:t xml:space="preserve"> подход, проводить оценку конкурс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6A4451">
        <w:rPr>
          <w:rFonts w:ascii="Times New Roman" w:eastAsia="Times New Roman" w:hAnsi="Times New Roman"/>
          <w:sz w:val="28"/>
          <w:szCs w:val="28"/>
        </w:rPr>
        <w:t>.</w:t>
      </w:r>
    </w:p>
    <w:p w:rsidR="00243350" w:rsidRPr="006A4451" w:rsidRDefault="00243350" w:rsidP="00F852E2">
      <w:pPr>
        <w:tabs>
          <w:tab w:val="left" w:pos="922"/>
        </w:tabs>
        <w:spacing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 xml:space="preserve">2.2. Члены </w:t>
      </w:r>
      <w:r w:rsidRPr="00E12B9F">
        <w:rPr>
          <w:rFonts w:ascii="Times New Roman" w:eastAsia="Times New Roman" w:hAnsi="Times New Roman"/>
          <w:sz w:val="28"/>
          <w:szCs w:val="28"/>
        </w:rPr>
        <w:t>жюри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имеют право вносить предложения по совершенствованию процедуры проведения интеллектуально</w:t>
      </w:r>
      <w:r>
        <w:rPr>
          <w:rFonts w:ascii="Times New Roman" w:eastAsia="Times New Roman" w:hAnsi="Times New Roman"/>
          <w:sz w:val="28"/>
          <w:szCs w:val="28"/>
        </w:rPr>
        <w:t xml:space="preserve">го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квеста</w:t>
      </w:r>
      <w:proofErr w:type="spellEnd"/>
      <w:r w:rsidRPr="006A4451">
        <w:rPr>
          <w:rFonts w:ascii="Times New Roman" w:eastAsia="Times New Roman" w:hAnsi="Times New Roman"/>
          <w:sz w:val="28"/>
          <w:szCs w:val="28"/>
        </w:rPr>
        <w:t>, высказывать своё мнение при обсуждении итогов игры.</w:t>
      </w:r>
    </w:p>
    <w:p w:rsidR="00243350" w:rsidRPr="006A4451" w:rsidRDefault="00243350" w:rsidP="00F852E2">
      <w:pPr>
        <w:tabs>
          <w:tab w:val="left" w:pos="922"/>
        </w:tabs>
        <w:spacing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 xml:space="preserve">2.3. </w:t>
      </w:r>
      <w:r w:rsidRPr="00E12B9F">
        <w:rPr>
          <w:rFonts w:ascii="Times New Roman" w:eastAsia="Times New Roman" w:hAnsi="Times New Roman"/>
          <w:sz w:val="28"/>
          <w:szCs w:val="28"/>
        </w:rPr>
        <w:t>Председатель жюри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обязан вести наблюдение за соблюдением данного Положения, назначать заседание жюри игры, вести конкурсную документацию, консультировать членов жюри по вопросам процедуры проведения игры, подготовить аналитическую информацию по итогам игры. </w:t>
      </w:r>
    </w:p>
    <w:p w:rsidR="00243350" w:rsidRPr="006A4451" w:rsidRDefault="00243350" w:rsidP="00F852E2">
      <w:pPr>
        <w:tabs>
          <w:tab w:val="left" w:pos="922"/>
        </w:tabs>
        <w:spacing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2.4. Решение жюри оформляется протоколом за подписью председателя жюри.</w:t>
      </w:r>
    </w:p>
    <w:p w:rsidR="00243350" w:rsidRPr="006A4451" w:rsidRDefault="00243350" w:rsidP="00F852E2">
      <w:pPr>
        <w:keepNext/>
        <w:keepLines/>
        <w:spacing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4" w:name="bookmark5"/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Сроки и порядок проведения Игры</w:t>
      </w:r>
      <w:bookmarkEnd w:id="4"/>
    </w:p>
    <w:p w:rsidR="00243350" w:rsidRPr="006A4451" w:rsidRDefault="00243350" w:rsidP="00F852E2">
      <w:pPr>
        <w:spacing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Игра проводится </w:t>
      </w:r>
      <w:r>
        <w:rPr>
          <w:rFonts w:ascii="Times New Roman" w:eastAsia="Times New Roman" w:hAnsi="Times New Roman"/>
          <w:b/>
          <w:sz w:val="28"/>
          <w:szCs w:val="28"/>
        </w:rPr>
        <w:t>14</w:t>
      </w:r>
      <w:r w:rsidRPr="006A445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апреля 20</w:t>
      </w:r>
      <w:r>
        <w:rPr>
          <w:rFonts w:ascii="Times New Roman" w:eastAsia="Times New Roman" w:hAnsi="Times New Roman"/>
          <w:b/>
          <w:bCs/>
          <w:sz w:val="28"/>
          <w:szCs w:val="28"/>
        </w:rPr>
        <w:t>2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 xml:space="preserve">1 г. </w:t>
      </w:r>
      <w:r w:rsidRPr="006A4451">
        <w:rPr>
          <w:rFonts w:ascii="Times New Roman" w:eastAsia="Times New Roman" w:hAnsi="Times New Roman"/>
          <w:bCs/>
          <w:sz w:val="28"/>
          <w:szCs w:val="28"/>
        </w:rPr>
        <w:t xml:space="preserve">в БИИК </w:t>
      </w:r>
      <w:proofErr w:type="spellStart"/>
      <w:r w:rsidRPr="006A4451">
        <w:rPr>
          <w:rFonts w:ascii="Times New Roman" w:eastAsia="Times New Roman" w:hAnsi="Times New Roman"/>
          <w:bCs/>
          <w:sz w:val="28"/>
          <w:szCs w:val="28"/>
        </w:rPr>
        <w:t>СибГУТИ</w:t>
      </w:r>
      <w:proofErr w:type="spellEnd"/>
      <w:r w:rsidRPr="006A4451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6A4451">
        <w:rPr>
          <w:rFonts w:ascii="Times New Roman" w:eastAsia="Times New Roman" w:hAnsi="Times New Roman"/>
          <w:sz w:val="28"/>
          <w:szCs w:val="28"/>
        </w:rPr>
        <w:t>в два этапа: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4962"/>
        <w:gridCol w:w="2784"/>
      </w:tblGrid>
      <w:tr w:rsidR="00243350" w:rsidRPr="006A4451" w:rsidTr="00F852E2">
        <w:tc>
          <w:tcPr>
            <w:tcW w:w="925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962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84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243350" w:rsidRPr="006A4451" w:rsidTr="00F852E2">
        <w:tc>
          <w:tcPr>
            <w:tcW w:w="925" w:type="dxa"/>
            <w:shd w:val="clear" w:color="auto" w:fill="auto"/>
          </w:tcPr>
          <w:p w:rsidR="00243350" w:rsidRPr="008A5E0E" w:rsidRDefault="00243350" w:rsidP="008A5E0E">
            <w:pPr>
              <w:spacing w:after="0" w:line="360" w:lineRule="auto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962" w:type="dxa"/>
            <w:shd w:val="clear" w:color="auto" w:fill="auto"/>
          </w:tcPr>
          <w:p w:rsidR="00243350" w:rsidRPr="008A5E0E" w:rsidRDefault="00243350" w:rsidP="008A5E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Отборочный: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Подача заявок на участие в Игре (регистрация).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Выполнение отборочного задания.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hAnsi="Times New Roman"/>
                <w:sz w:val="28"/>
                <w:szCs w:val="28"/>
              </w:rPr>
              <w:t>Итоги отборочного тура.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hAnsi="Times New Roman"/>
                <w:sz w:val="28"/>
                <w:szCs w:val="28"/>
              </w:rPr>
              <w:t>Выполнение домашнего задания</w:t>
            </w:r>
          </w:p>
        </w:tc>
        <w:tc>
          <w:tcPr>
            <w:tcW w:w="2784" w:type="dxa"/>
            <w:shd w:val="clear" w:color="auto" w:fill="auto"/>
          </w:tcPr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до 01.04.2022г.</w:t>
            </w:r>
          </w:p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до 04.04.2022г.</w:t>
            </w:r>
          </w:p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08.04.2022г. </w:t>
            </w:r>
          </w:p>
        </w:tc>
      </w:tr>
      <w:tr w:rsidR="00243350" w:rsidRPr="006A4451" w:rsidTr="00F852E2">
        <w:tc>
          <w:tcPr>
            <w:tcW w:w="925" w:type="dxa"/>
            <w:shd w:val="clear" w:color="auto" w:fill="auto"/>
          </w:tcPr>
          <w:p w:rsidR="00243350" w:rsidRPr="008A5E0E" w:rsidRDefault="00243350" w:rsidP="008A5E0E">
            <w:pPr>
              <w:spacing w:after="0" w:line="360" w:lineRule="auto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962" w:type="dxa"/>
            <w:shd w:val="clear" w:color="auto" w:fill="auto"/>
          </w:tcPr>
          <w:p w:rsidR="00243350" w:rsidRPr="008A5E0E" w:rsidRDefault="00243350" w:rsidP="008A5E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Основной: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20"/>
              </w:numPr>
              <w:tabs>
                <w:tab w:val="left" w:pos="298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Приветственное слово, постановка целей, объяснение правил игры и критериев оценивания.</w:t>
            </w:r>
          </w:p>
          <w:p w:rsidR="00243350" w:rsidRPr="008A5E0E" w:rsidRDefault="00243350" w:rsidP="008A5E0E">
            <w:pPr>
              <w:widowControl w:val="0"/>
              <w:numPr>
                <w:ilvl w:val="0"/>
                <w:numId w:val="20"/>
              </w:numPr>
              <w:tabs>
                <w:tab w:val="left" w:pos="269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 xml:space="preserve">Интеллектуальный </w:t>
            </w:r>
            <w:proofErr w:type="spellStart"/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>квест</w:t>
            </w:r>
            <w:proofErr w:type="spellEnd"/>
            <w:r w:rsidRPr="008A5E0E">
              <w:rPr>
                <w:rFonts w:ascii="Times New Roman" w:eastAsia="Times New Roman" w:hAnsi="Times New Roman"/>
                <w:sz w:val="28"/>
                <w:szCs w:val="28"/>
              </w:rPr>
              <w:t xml:space="preserve"> «Первому игроку приготовиться».</w:t>
            </w:r>
          </w:p>
          <w:p w:rsidR="00243350" w:rsidRPr="008A5E0E" w:rsidRDefault="00243350" w:rsidP="008A5E0E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84" w:type="dxa"/>
            <w:shd w:val="clear" w:color="auto" w:fill="auto"/>
          </w:tcPr>
          <w:p w:rsidR="00243350" w:rsidRPr="008A5E0E" w:rsidRDefault="00243350" w:rsidP="008A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43350" w:rsidRPr="008A5E0E" w:rsidRDefault="00243350" w:rsidP="008A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43350" w:rsidRPr="008A5E0E" w:rsidRDefault="00243350" w:rsidP="008A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A5E0E">
              <w:rPr>
                <w:rFonts w:ascii="Times New Roman" w:eastAsia="Times New Roman" w:hAnsi="Times New Roman"/>
                <w:b/>
                <w:sz w:val="28"/>
                <w:szCs w:val="28"/>
              </w:rPr>
              <w:t>14.04.2022г.</w:t>
            </w:r>
          </w:p>
          <w:p w:rsidR="00243350" w:rsidRPr="008A5E0E" w:rsidRDefault="00243350" w:rsidP="008A5E0E">
            <w:pPr>
              <w:spacing w:after="0" w:line="240" w:lineRule="auto"/>
              <w:ind w:right="8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5E0E">
              <w:rPr>
                <w:rFonts w:ascii="Times New Roman" w:hAnsi="Times New Roman"/>
                <w:b/>
                <w:sz w:val="28"/>
                <w:szCs w:val="28"/>
              </w:rPr>
              <w:t>11.00</w:t>
            </w:r>
          </w:p>
        </w:tc>
      </w:tr>
    </w:tbl>
    <w:p w:rsidR="00243350" w:rsidRPr="006A4451" w:rsidRDefault="00243350" w:rsidP="00243350">
      <w:pPr>
        <w:keepNext/>
        <w:keepLines/>
        <w:spacing w:line="360" w:lineRule="auto"/>
        <w:ind w:left="900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5" w:name="bookmark6"/>
    </w:p>
    <w:p w:rsidR="00243350" w:rsidRPr="006A4451" w:rsidRDefault="00243350" w:rsidP="00243350">
      <w:pPr>
        <w:keepNext/>
        <w:keepLines/>
        <w:spacing w:line="360" w:lineRule="auto"/>
        <w:ind w:left="900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Условия участия</w:t>
      </w:r>
      <w:bookmarkEnd w:id="5"/>
    </w:p>
    <w:p w:rsidR="00243350" w:rsidRPr="006A4451" w:rsidRDefault="00243350" w:rsidP="00243350">
      <w:pPr>
        <w:tabs>
          <w:tab w:val="left" w:pos="1049"/>
        </w:tabs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6" w:name="bookmark7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ab/>
      </w:r>
      <w:r w:rsidRPr="006A4451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 xml:space="preserve"> этап Игры - </w:t>
      </w:r>
      <w:r>
        <w:rPr>
          <w:rFonts w:ascii="Times New Roman" w:eastAsia="Times New Roman" w:hAnsi="Times New Roman"/>
          <w:b/>
          <w:bCs/>
          <w:sz w:val="28"/>
          <w:szCs w:val="28"/>
        </w:rPr>
        <w:t>отборочный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:</w:t>
      </w:r>
      <w:bookmarkEnd w:id="6"/>
    </w:p>
    <w:p w:rsidR="00243350" w:rsidRPr="006A4451" w:rsidRDefault="00243350" w:rsidP="00D8703E">
      <w:pPr>
        <w:widowControl w:val="0"/>
        <w:numPr>
          <w:ilvl w:val="0"/>
          <w:numId w:val="21"/>
        </w:numPr>
        <w:tabs>
          <w:tab w:val="left" w:pos="426"/>
        </w:tabs>
        <w:spacing w:after="0" w:line="360" w:lineRule="auto"/>
        <w:ind w:left="142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Для участи</w:t>
      </w:r>
      <w:r>
        <w:rPr>
          <w:rFonts w:ascii="Times New Roman" w:eastAsia="Times New Roman" w:hAnsi="Times New Roman"/>
          <w:sz w:val="28"/>
          <w:szCs w:val="28"/>
        </w:rPr>
        <w:t>я в мероприятии необходимо до 01</w:t>
      </w:r>
      <w:r w:rsidRPr="006A4451">
        <w:rPr>
          <w:rFonts w:ascii="Times New Roman" w:eastAsia="Times New Roman" w:hAnsi="Times New Roman"/>
          <w:sz w:val="28"/>
          <w:szCs w:val="28"/>
        </w:rPr>
        <w:t xml:space="preserve"> апр</w:t>
      </w:r>
      <w:r>
        <w:rPr>
          <w:rFonts w:ascii="Times New Roman" w:eastAsia="Times New Roman" w:hAnsi="Times New Roman"/>
          <w:sz w:val="28"/>
          <w:szCs w:val="28"/>
        </w:rPr>
        <w:t xml:space="preserve">еля на адрес электронной почты </w:t>
      </w:r>
      <w:bookmarkStart w:id="7" w:name="_Hlk98763116"/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forum</w:t>
      </w:r>
      <w:r w:rsidRPr="006A4451">
        <w:rPr>
          <w:rFonts w:ascii="Times New Roman" w:eastAsia="Times New Roman" w:hAnsi="Times New Roman"/>
          <w:b/>
          <w:sz w:val="28"/>
          <w:szCs w:val="28"/>
        </w:rPr>
        <w:t>@</w:t>
      </w:r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biik</w:t>
      </w:r>
      <w:r w:rsidRPr="006A4451">
        <w:rPr>
          <w:rFonts w:ascii="Times New Roman" w:eastAsia="Times New Roman" w:hAnsi="Times New Roman"/>
          <w:b/>
          <w:sz w:val="28"/>
          <w:szCs w:val="28"/>
        </w:rPr>
        <w:t>.</w:t>
      </w:r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bookmarkEnd w:id="7"/>
      <w:r w:rsidRPr="006A4451">
        <w:rPr>
          <w:rFonts w:ascii="Times New Roman" w:eastAsia="Times New Roman" w:hAnsi="Times New Roman"/>
          <w:sz w:val="28"/>
          <w:szCs w:val="28"/>
        </w:rPr>
        <w:t xml:space="preserve">отправить заявку установленного образца. </w:t>
      </w:r>
    </w:p>
    <w:p w:rsidR="00243350" w:rsidRPr="00482AB3" w:rsidRDefault="00243350" w:rsidP="00D8703E">
      <w:pPr>
        <w:widowControl w:val="0"/>
        <w:numPr>
          <w:ilvl w:val="0"/>
          <w:numId w:val="21"/>
        </w:numPr>
        <w:tabs>
          <w:tab w:val="left" w:pos="284"/>
        </w:tabs>
        <w:spacing w:after="0" w:line="360" w:lineRule="auto"/>
        <w:ind w:left="142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482AB3">
        <w:rPr>
          <w:rFonts w:ascii="Times New Roman" w:eastAsia="Times New Roman" w:hAnsi="Times New Roman"/>
          <w:sz w:val="28"/>
          <w:szCs w:val="28"/>
        </w:rPr>
        <w:t xml:space="preserve">Выполнение </w:t>
      </w:r>
      <w:r>
        <w:rPr>
          <w:rFonts w:ascii="Times New Roman" w:eastAsia="Times New Roman" w:hAnsi="Times New Roman"/>
          <w:sz w:val="28"/>
          <w:szCs w:val="28"/>
        </w:rPr>
        <w:t>отборочного</w:t>
      </w:r>
      <w:r w:rsidRPr="00482AB3">
        <w:rPr>
          <w:rFonts w:ascii="Times New Roman" w:eastAsia="Times New Roman" w:hAnsi="Times New Roman"/>
          <w:sz w:val="28"/>
          <w:szCs w:val="28"/>
        </w:rPr>
        <w:t xml:space="preserve"> задания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243350" w:rsidRPr="00F86912" w:rsidRDefault="00243350" w:rsidP="00D8703E">
      <w:pPr>
        <w:widowControl w:val="0"/>
        <w:numPr>
          <w:ilvl w:val="1"/>
          <w:numId w:val="21"/>
        </w:numPr>
        <w:tabs>
          <w:tab w:val="left" w:pos="284"/>
        </w:tabs>
        <w:spacing w:after="0" w:line="360" w:lineRule="auto"/>
        <w:ind w:left="142" w:right="80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F86912">
        <w:rPr>
          <w:rFonts w:ascii="Times New Roman" w:eastAsia="Times New Roman" w:hAnsi="Times New Roman"/>
          <w:sz w:val="28"/>
          <w:szCs w:val="28"/>
        </w:rPr>
        <w:t>Подготовить видеоролик на тему: «</w:t>
      </w:r>
      <w:r w:rsidRPr="00EA35AB">
        <w:rPr>
          <w:rFonts w:ascii="Times New Roman" w:eastAsia="Times New Roman" w:hAnsi="Times New Roman"/>
          <w:sz w:val="28"/>
          <w:szCs w:val="28"/>
        </w:rPr>
        <w:t>Информационные технологии в повседневной жизни</w:t>
      </w:r>
      <w:r w:rsidRPr="00F86912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, длительностью не более 3 минут</w:t>
      </w:r>
      <w:r w:rsidRPr="00F86912">
        <w:rPr>
          <w:rFonts w:ascii="Times New Roman" w:eastAsia="Times New Roman" w:hAnsi="Times New Roman"/>
          <w:sz w:val="28"/>
          <w:szCs w:val="28"/>
        </w:rPr>
        <w:t>. Разместить его в аккаунте капитана</w:t>
      </w:r>
      <w:r>
        <w:rPr>
          <w:rFonts w:ascii="Times New Roman" w:eastAsia="Times New Roman" w:hAnsi="Times New Roman"/>
          <w:sz w:val="28"/>
          <w:szCs w:val="28"/>
        </w:rPr>
        <w:t xml:space="preserve"> или представителя</w:t>
      </w:r>
      <w:r w:rsidRPr="00F86912">
        <w:rPr>
          <w:rFonts w:ascii="Times New Roman" w:eastAsia="Times New Roman" w:hAnsi="Times New Roman"/>
          <w:sz w:val="28"/>
          <w:szCs w:val="28"/>
        </w:rPr>
        <w:t xml:space="preserve"> команды в социальной сети </w:t>
      </w:r>
      <w:proofErr w:type="spellStart"/>
      <w:r w:rsidRPr="00F86912">
        <w:rPr>
          <w:rFonts w:ascii="Times New Roman" w:eastAsia="Times New Roman" w:hAnsi="Times New Roman"/>
          <w:sz w:val="28"/>
          <w:szCs w:val="28"/>
        </w:rPr>
        <w:t>инстаграм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тик-ток</w:t>
      </w:r>
      <w:r w:rsidRPr="00F86912">
        <w:rPr>
          <w:rFonts w:ascii="Times New Roman" w:eastAsia="Times New Roman" w:hAnsi="Times New Roman"/>
          <w:sz w:val="28"/>
          <w:szCs w:val="28"/>
        </w:rPr>
        <w:t xml:space="preserve">, отметив аккаунт БИИК </w:t>
      </w:r>
      <w:proofErr w:type="spellStart"/>
      <w:r w:rsidRPr="00F86912">
        <w:rPr>
          <w:rFonts w:ascii="Times New Roman" w:eastAsia="Times New Roman" w:hAnsi="Times New Roman"/>
          <w:sz w:val="28"/>
          <w:szCs w:val="28"/>
        </w:rPr>
        <w:t>СибГУТИ</w:t>
      </w:r>
      <w:proofErr w:type="spellEnd"/>
      <w:r w:rsidRPr="00F86912">
        <w:rPr>
          <w:rFonts w:ascii="Times New Roman" w:eastAsia="Times New Roman" w:hAnsi="Times New Roman"/>
          <w:sz w:val="28"/>
          <w:szCs w:val="28"/>
        </w:rPr>
        <w:t xml:space="preserve"> - @</w:t>
      </w:r>
      <w:r w:rsidRPr="00F86912">
        <w:rPr>
          <w:rFonts w:ascii="Times New Roman" w:eastAsia="Times New Roman" w:hAnsi="Times New Roman"/>
          <w:sz w:val="28"/>
          <w:szCs w:val="28"/>
          <w:lang w:val="en-US"/>
        </w:rPr>
        <w:t>biik</w:t>
      </w:r>
      <w:r w:rsidRPr="00F86912">
        <w:rPr>
          <w:rFonts w:ascii="Times New Roman" w:eastAsia="Times New Roman" w:hAnsi="Times New Roman"/>
          <w:sz w:val="28"/>
          <w:szCs w:val="28"/>
        </w:rPr>
        <w:t>_</w:t>
      </w:r>
      <w:r w:rsidRPr="00F86912">
        <w:rPr>
          <w:rFonts w:ascii="Times New Roman" w:eastAsia="Times New Roman" w:hAnsi="Times New Roman"/>
          <w:sz w:val="28"/>
          <w:szCs w:val="28"/>
          <w:lang w:val="en-US"/>
        </w:rPr>
        <w:t>sibguti</w:t>
      </w:r>
      <w:r w:rsidRPr="00F86912">
        <w:rPr>
          <w:rFonts w:ascii="Times New Roman" w:eastAsia="Times New Roman" w:hAnsi="Times New Roman"/>
          <w:sz w:val="28"/>
          <w:szCs w:val="28"/>
        </w:rPr>
        <w:t xml:space="preserve"> с </w:t>
      </w:r>
      <w:proofErr w:type="spellStart"/>
      <w:r w:rsidRPr="00F86912">
        <w:rPr>
          <w:rFonts w:ascii="Times New Roman" w:eastAsia="Times New Roman" w:hAnsi="Times New Roman"/>
          <w:sz w:val="28"/>
          <w:szCs w:val="28"/>
        </w:rPr>
        <w:t>хэштегом</w:t>
      </w:r>
      <w:proofErr w:type="spellEnd"/>
      <w:r w:rsidRPr="00F86912">
        <w:rPr>
          <w:rFonts w:ascii="Times New Roman" w:eastAsia="Times New Roman" w:hAnsi="Times New Roman"/>
          <w:sz w:val="28"/>
          <w:szCs w:val="28"/>
        </w:rPr>
        <w:t xml:space="preserve"> #</w:t>
      </w:r>
      <w:r w:rsidRPr="00F86912">
        <w:rPr>
          <w:rFonts w:ascii="Times New Roman" w:eastAsia="Times New Roman" w:hAnsi="Times New Roman"/>
          <w:sz w:val="28"/>
          <w:szCs w:val="28"/>
          <w:lang w:val="en-US"/>
        </w:rPr>
        <w:t>ITforum</w:t>
      </w:r>
      <w:r w:rsidRPr="00F86912">
        <w:rPr>
          <w:rFonts w:ascii="Times New Roman" w:eastAsia="Times New Roman" w:hAnsi="Times New Roman"/>
          <w:sz w:val="28"/>
          <w:szCs w:val="28"/>
        </w:rPr>
        <w:t>_</w:t>
      </w:r>
      <w:r w:rsidRPr="00F86912">
        <w:rPr>
          <w:rFonts w:ascii="Times New Roman" w:eastAsia="Times New Roman" w:hAnsi="Times New Roman"/>
          <w:sz w:val="28"/>
          <w:szCs w:val="28"/>
          <w:lang w:val="en-US"/>
        </w:rPr>
        <w:t>BIIK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A9352A">
        <w:rPr>
          <w:rFonts w:ascii="Times New Roman" w:eastAsia="Times New Roman" w:hAnsi="Times New Roman"/>
          <w:sz w:val="28"/>
          <w:szCs w:val="28"/>
        </w:rPr>
        <w:t>#</w:t>
      </w:r>
      <w:r>
        <w:rPr>
          <w:rFonts w:ascii="Times New Roman" w:eastAsia="Times New Roman" w:hAnsi="Times New Roman"/>
          <w:sz w:val="28"/>
          <w:szCs w:val="28"/>
        </w:rPr>
        <w:t>ПервомуИгрокуПриготовиться03</w:t>
      </w:r>
      <w:r w:rsidRPr="00F86912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43350" w:rsidRPr="00F86912" w:rsidRDefault="00243350" w:rsidP="00D8703E">
      <w:pPr>
        <w:pStyle w:val="a8"/>
        <w:widowControl w:val="0"/>
        <w:numPr>
          <w:ilvl w:val="0"/>
          <w:numId w:val="21"/>
        </w:numPr>
        <w:tabs>
          <w:tab w:val="left" w:pos="993"/>
        </w:tabs>
        <w:ind w:left="-142" w:right="80" w:firstLine="5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Итоги отборочного тура:</w:t>
      </w:r>
      <w:r w:rsidRPr="00F86912">
        <w:rPr>
          <w:rFonts w:eastAsia="Times New Roman"/>
          <w:sz w:val="28"/>
          <w:szCs w:val="28"/>
        </w:rPr>
        <w:t xml:space="preserve"> </w:t>
      </w:r>
    </w:p>
    <w:p w:rsidR="00243350" w:rsidRDefault="00243350" w:rsidP="00D8703E">
      <w:pPr>
        <w:pStyle w:val="a8"/>
        <w:widowControl w:val="0"/>
        <w:numPr>
          <w:ilvl w:val="1"/>
          <w:numId w:val="21"/>
        </w:numPr>
        <w:tabs>
          <w:tab w:val="left" w:pos="993"/>
        </w:tabs>
        <w:ind w:left="-142" w:right="80" w:firstLine="5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Критерии оценки видеоролика: креативность, информативность, использование технических средств информатизации, упоминание учебного заведения БИИК </w:t>
      </w:r>
      <w:proofErr w:type="spellStart"/>
      <w:r>
        <w:rPr>
          <w:rFonts w:eastAsia="Times New Roman"/>
          <w:sz w:val="28"/>
          <w:szCs w:val="28"/>
        </w:rPr>
        <w:t>СибГУТИ</w:t>
      </w:r>
      <w:proofErr w:type="spellEnd"/>
      <w:r>
        <w:rPr>
          <w:rFonts w:eastAsia="Times New Roman"/>
          <w:sz w:val="28"/>
          <w:szCs w:val="28"/>
        </w:rPr>
        <w:t>, участие всего состава команды.</w:t>
      </w:r>
    </w:p>
    <w:p w:rsidR="00243350" w:rsidRPr="00F86912" w:rsidRDefault="00243350" w:rsidP="00D8703E">
      <w:pPr>
        <w:pStyle w:val="a8"/>
        <w:widowControl w:val="0"/>
        <w:numPr>
          <w:ilvl w:val="1"/>
          <w:numId w:val="21"/>
        </w:numPr>
        <w:tabs>
          <w:tab w:val="left" w:pos="993"/>
        </w:tabs>
        <w:ind w:left="-142" w:right="80" w:firstLine="5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Итоги отборочного тура будут отправлены представителям команд по электронной почте.</w:t>
      </w:r>
    </w:p>
    <w:p w:rsidR="00243350" w:rsidRDefault="00243350" w:rsidP="00D8703E">
      <w:pPr>
        <w:pStyle w:val="a8"/>
        <w:widowControl w:val="0"/>
        <w:numPr>
          <w:ilvl w:val="0"/>
          <w:numId w:val="21"/>
        </w:numPr>
        <w:tabs>
          <w:tab w:val="left" w:pos="993"/>
        </w:tabs>
        <w:ind w:left="-142" w:right="80" w:firstLine="5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домашнего задания по итогам отборочного тура:</w:t>
      </w:r>
    </w:p>
    <w:p w:rsidR="00243350" w:rsidRPr="00F86912" w:rsidRDefault="00243350" w:rsidP="00D8703E">
      <w:pPr>
        <w:pStyle w:val="a8"/>
        <w:widowControl w:val="0"/>
        <w:numPr>
          <w:ilvl w:val="1"/>
          <w:numId w:val="21"/>
        </w:numPr>
        <w:tabs>
          <w:tab w:val="left" w:pos="993"/>
        </w:tabs>
        <w:ind w:left="-142" w:right="80" w:firstLine="502"/>
        <w:rPr>
          <w:rFonts w:eastAsia="Times New Roman"/>
          <w:sz w:val="28"/>
          <w:szCs w:val="28"/>
        </w:rPr>
      </w:pPr>
      <w:r w:rsidRPr="00F86912">
        <w:rPr>
          <w:rFonts w:eastAsia="Times New Roman"/>
          <w:sz w:val="28"/>
          <w:szCs w:val="28"/>
        </w:rPr>
        <w:t>Подготовка визитки, содержащей название, девиз,</w:t>
      </w:r>
      <w:r>
        <w:rPr>
          <w:rFonts w:eastAsia="Times New Roman"/>
          <w:sz w:val="28"/>
          <w:szCs w:val="28"/>
        </w:rPr>
        <w:t xml:space="preserve"> </w:t>
      </w:r>
      <w:r w:rsidRPr="00F86912">
        <w:rPr>
          <w:rFonts w:eastAsia="Times New Roman"/>
          <w:sz w:val="28"/>
          <w:szCs w:val="28"/>
        </w:rPr>
        <w:t>и приветствие команды. Для представления визитки можно использовать: музыкальные элементы, инсценировку и т.д., которые помогут раскрыть и защитить название команды. Время выступления до 3 минут.</w:t>
      </w:r>
    </w:p>
    <w:p w:rsidR="00243350" w:rsidRPr="006A4451" w:rsidRDefault="00243350" w:rsidP="00243350">
      <w:pPr>
        <w:tabs>
          <w:tab w:val="left" w:pos="980"/>
        </w:tabs>
        <w:spacing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8" w:name="bookmark8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ab/>
      </w:r>
      <w:r w:rsidRPr="006A4451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этап Игры - основной 14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.04.2019:</w:t>
      </w:r>
      <w:bookmarkEnd w:id="8"/>
    </w:p>
    <w:p w:rsidR="00243350" w:rsidRDefault="00243350" w:rsidP="008A5E0E">
      <w:pPr>
        <w:pStyle w:val="a8"/>
        <w:widowControl w:val="0"/>
        <w:numPr>
          <w:ilvl w:val="0"/>
          <w:numId w:val="23"/>
        </w:numPr>
        <w:tabs>
          <w:tab w:val="left" w:pos="993"/>
        </w:tabs>
        <w:ind w:left="426" w:firstLine="0"/>
        <w:rPr>
          <w:rFonts w:eastAsia="Times New Roman"/>
          <w:sz w:val="28"/>
          <w:szCs w:val="28"/>
        </w:rPr>
      </w:pPr>
      <w:r w:rsidRPr="006A4451">
        <w:rPr>
          <w:rFonts w:eastAsia="Times New Roman"/>
          <w:sz w:val="28"/>
          <w:szCs w:val="28"/>
        </w:rPr>
        <w:t>Приветств</w:t>
      </w:r>
      <w:r>
        <w:rPr>
          <w:rFonts w:eastAsia="Times New Roman"/>
          <w:sz w:val="28"/>
          <w:szCs w:val="28"/>
        </w:rPr>
        <w:t>ие команд</w:t>
      </w:r>
      <w:r w:rsidRPr="006A4451">
        <w:rPr>
          <w:rFonts w:eastAsia="Times New Roman"/>
          <w:sz w:val="28"/>
          <w:szCs w:val="28"/>
        </w:rPr>
        <w:t xml:space="preserve"> постановка целей, объяснение правил игры и критериев оценивания.</w:t>
      </w:r>
    </w:p>
    <w:p w:rsidR="00243350" w:rsidRPr="00A9352A" w:rsidRDefault="00243350" w:rsidP="008A5E0E">
      <w:pPr>
        <w:pStyle w:val="a8"/>
        <w:widowControl w:val="0"/>
        <w:numPr>
          <w:ilvl w:val="0"/>
          <w:numId w:val="23"/>
        </w:numPr>
        <w:tabs>
          <w:tab w:val="left" w:pos="993"/>
        </w:tabs>
        <w:ind w:left="426" w:firstLine="0"/>
        <w:rPr>
          <w:rFonts w:eastAsia="Times New Roman"/>
          <w:sz w:val="28"/>
          <w:szCs w:val="28"/>
        </w:rPr>
      </w:pPr>
      <w:r w:rsidRPr="00A9352A">
        <w:rPr>
          <w:rFonts w:eastAsia="Times New Roman"/>
          <w:sz w:val="28"/>
          <w:szCs w:val="28"/>
        </w:rPr>
        <w:t>Интеллектуальн</w:t>
      </w:r>
      <w:r>
        <w:rPr>
          <w:rFonts w:eastAsia="Times New Roman"/>
          <w:sz w:val="28"/>
          <w:szCs w:val="28"/>
        </w:rPr>
        <w:t xml:space="preserve">ый </w:t>
      </w:r>
      <w:proofErr w:type="spellStart"/>
      <w:r>
        <w:rPr>
          <w:rFonts w:eastAsia="Times New Roman"/>
          <w:sz w:val="28"/>
          <w:szCs w:val="28"/>
        </w:rPr>
        <w:t>квест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Pr="00A9352A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Первому игроку приготовиться</w:t>
      </w:r>
      <w:r w:rsidRPr="00A9352A">
        <w:rPr>
          <w:rFonts w:eastAsia="Times New Roman"/>
          <w:sz w:val="28"/>
          <w:szCs w:val="28"/>
        </w:rPr>
        <w:t>».</w:t>
      </w:r>
    </w:p>
    <w:p w:rsidR="00243350" w:rsidRPr="006A4451" w:rsidRDefault="00243350" w:rsidP="00243350">
      <w:pPr>
        <w:spacing w:line="360" w:lineRule="auto"/>
        <w:ind w:firstLine="708"/>
        <w:rPr>
          <w:rFonts w:ascii="Times New Roman" w:eastAsia="Times New Roman" w:hAnsi="Times New Roman"/>
          <w:b/>
          <w:bCs/>
          <w:sz w:val="28"/>
          <w:szCs w:val="28"/>
        </w:rPr>
      </w:pPr>
      <w:r w:rsidRPr="00A9352A">
        <w:rPr>
          <w:rFonts w:ascii="Times New Roman" w:eastAsia="Times New Roman" w:hAnsi="Times New Roman"/>
          <w:b/>
          <w:bCs/>
          <w:sz w:val="28"/>
          <w:szCs w:val="28"/>
        </w:rPr>
        <w:t>Критерии оценок</w:t>
      </w:r>
    </w:p>
    <w:p w:rsidR="00243350" w:rsidRPr="006A4451" w:rsidRDefault="00243350" w:rsidP="00243350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Судейство проводится по следующим критериям: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содержание и оригинальность ответов;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юмор;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скорость выполнения задания;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знание терминологии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val="en-US"/>
        </w:rPr>
        <w:t>IT</w:t>
      </w:r>
      <w:r>
        <w:rPr>
          <w:rFonts w:ascii="Times New Roman" w:eastAsia="Times New Roman" w:hAnsi="Times New Roman"/>
          <w:sz w:val="28"/>
          <w:szCs w:val="28"/>
        </w:rPr>
        <w:t>-сфере</w:t>
      </w:r>
      <w:r w:rsidRPr="006A4451">
        <w:rPr>
          <w:rFonts w:ascii="Times New Roman" w:eastAsia="Times New Roman" w:hAnsi="Times New Roman"/>
          <w:sz w:val="28"/>
          <w:szCs w:val="28"/>
        </w:rPr>
        <w:t>.</w:t>
      </w:r>
    </w:p>
    <w:p w:rsidR="00243350" w:rsidRPr="006A4451" w:rsidRDefault="00243350" w:rsidP="0024335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Для оценивания заданий используются шкала от 1 до 10 баллов.</w:t>
      </w:r>
      <w:bookmarkStart w:id="9" w:name="bookmark10"/>
    </w:p>
    <w:p w:rsidR="00243350" w:rsidRPr="006A4451" w:rsidRDefault="00243350" w:rsidP="00243350">
      <w:pPr>
        <w:spacing w:line="360" w:lineRule="auto"/>
        <w:ind w:firstLine="708"/>
        <w:rPr>
          <w:rFonts w:ascii="Times New Roman" w:eastAsia="Times New Roman" w:hAnsi="Times New Roman"/>
          <w:b/>
          <w:bCs/>
          <w:sz w:val="28"/>
          <w:szCs w:val="28"/>
        </w:rPr>
      </w:pP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Награждение</w:t>
      </w:r>
      <w:bookmarkEnd w:id="9"/>
    </w:p>
    <w:p w:rsidR="00243350" w:rsidRPr="006A4451" w:rsidRDefault="00243350" w:rsidP="00243350">
      <w:pPr>
        <w:spacing w:line="360" w:lineRule="auto"/>
        <w:ind w:right="20" w:firstLine="74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Подведение итогов и награждение проводится на основании протокола жюри. Победителем Игры признается команда, набравшая наибольшее количество очков. Команда-победитель награждается грамотой.</w:t>
      </w:r>
    </w:p>
    <w:p w:rsidR="00243350" w:rsidRPr="006A4451" w:rsidRDefault="00243350" w:rsidP="00243350">
      <w:pPr>
        <w:spacing w:line="360" w:lineRule="auto"/>
        <w:ind w:firstLine="74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Все команды-участники награждаются сертификатами за участие.</w:t>
      </w:r>
    </w:p>
    <w:p w:rsidR="00243350" w:rsidRPr="006A4451" w:rsidRDefault="00243350" w:rsidP="00243350">
      <w:pPr>
        <w:spacing w:line="360" w:lineRule="auto"/>
        <w:ind w:firstLine="74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Жюри оставляет за собой право: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присудить от одного до трех призовых мест;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4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оценивать команды или членов команд в других номинациях;</w:t>
      </w:r>
    </w:p>
    <w:p w:rsidR="00243350" w:rsidRPr="006A4451" w:rsidRDefault="00243350" w:rsidP="008A5E0E">
      <w:pPr>
        <w:widowControl w:val="0"/>
        <w:numPr>
          <w:ilvl w:val="0"/>
          <w:numId w:val="18"/>
        </w:numPr>
        <w:tabs>
          <w:tab w:val="left" w:pos="993"/>
          <w:tab w:val="left" w:pos="1133"/>
        </w:tabs>
        <w:spacing w:after="0" w:line="360" w:lineRule="auto"/>
        <w:ind w:left="420" w:right="20" w:hanging="42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в случае равенства очков у нескольких команд, показавших лучший результат, провести дополнительный конкурс для выявления команды-победителя Игры.</w:t>
      </w:r>
    </w:p>
    <w:p w:rsidR="00243350" w:rsidRPr="006A4451" w:rsidRDefault="00243350" w:rsidP="00243350">
      <w:pPr>
        <w:spacing w:line="360" w:lineRule="auto"/>
        <w:ind w:right="260"/>
        <w:jc w:val="right"/>
        <w:rPr>
          <w:rFonts w:ascii="Times New Roman" w:eastAsia="Times New Roman" w:hAnsi="Times New Roman"/>
          <w:spacing w:val="-10"/>
          <w:sz w:val="28"/>
          <w:szCs w:val="28"/>
        </w:rPr>
      </w:pPr>
    </w:p>
    <w:p w:rsidR="00243350" w:rsidRDefault="00243350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AD14DF" w:rsidRDefault="00AD14DF" w:rsidP="00243350">
      <w:pPr>
        <w:rPr>
          <w:rFonts w:ascii="Times New Roman" w:eastAsia="Times New Roman" w:hAnsi="Times New Roman"/>
          <w:spacing w:val="-10"/>
          <w:sz w:val="28"/>
          <w:szCs w:val="28"/>
          <w:highlight w:val="yellow"/>
        </w:rPr>
      </w:pPr>
    </w:p>
    <w:p w:rsidR="00243350" w:rsidRPr="006A4451" w:rsidRDefault="00243350" w:rsidP="00243350">
      <w:pPr>
        <w:spacing w:line="360" w:lineRule="auto"/>
        <w:ind w:right="260"/>
        <w:jc w:val="right"/>
        <w:rPr>
          <w:rFonts w:ascii="Times New Roman" w:eastAsia="Times New Roman" w:hAnsi="Times New Roman"/>
          <w:spacing w:val="-10"/>
          <w:sz w:val="28"/>
          <w:szCs w:val="28"/>
        </w:rPr>
      </w:pPr>
      <w:r w:rsidRPr="00FD1906">
        <w:rPr>
          <w:rFonts w:ascii="Times New Roman" w:eastAsia="Times New Roman" w:hAnsi="Times New Roman"/>
          <w:spacing w:val="-10"/>
          <w:sz w:val="28"/>
          <w:szCs w:val="28"/>
        </w:rPr>
        <w:t xml:space="preserve">ПРИЛОЖЕНИЕ </w:t>
      </w:r>
      <w:r w:rsidR="00D8703E">
        <w:rPr>
          <w:rFonts w:ascii="Times New Roman" w:eastAsia="Times New Roman" w:hAnsi="Times New Roman"/>
          <w:spacing w:val="-10"/>
          <w:sz w:val="28"/>
          <w:szCs w:val="28"/>
        </w:rPr>
        <w:t>3</w:t>
      </w:r>
    </w:p>
    <w:p w:rsidR="00243350" w:rsidRPr="006A4451" w:rsidRDefault="00243350" w:rsidP="00AD14DF">
      <w:pPr>
        <w:spacing w:line="360" w:lineRule="auto"/>
        <w:ind w:left="-284"/>
        <w:jc w:val="right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к Положению об интеллектуальн</w:t>
      </w:r>
      <w:r>
        <w:rPr>
          <w:rFonts w:ascii="Times New Roman" w:eastAsia="Times New Roman" w:hAnsi="Times New Roman"/>
          <w:sz w:val="28"/>
          <w:szCs w:val="28"/>
        </w:rPr>
        <w:t xml:space="preserve">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квесте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A4451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Первому игроку приготовиться</w:t>
      </w:r>
      <w:r w:rsidRPr="006A4451">
        <w:rPr>
          <w:rFonts w:ascii="Times New Roman" w:eastAsia="Times New Roman" w:hAnsi="Times New Roman"/>
          <w:sz w:val="28"/>
          <w:szCs w:val="28"/>
        </w:rPr>
        <w:t>»</w:t>
      </w:r>
    </w:p>
    <w:p w:rsidR="00243350" w:rsidRPr="006A4451" w:rsidRDefault="00243350" w:rsidP="00243350">
      <w:pPr>
        <w:keepNext/>
        <w:keepLines/>
        <w:spacing w:line="360" w:lineRule="auto"/>
        <w:ind w:left="42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0" w:name="bookmark14"/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Заявка на участие в интеллектуальн</w:t>
      </w:r>
      <w:r>
        <w:rPr>
          <w:rFonts w:ascii="Times New Roman" w:eastAsia="Times New Roman" w:hAnsi="Times New Roman"/>
          <w:b/>
          <w:bCs/>
          <w:sz w:val="28"/>
          <w:szCs w:val="28"/>
        </w:rPr>
        <w:t>ом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t>квесте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Первому игроку приготовиться</w:t>
      </w:r>
      <w:r w:rsidRPr="006A4451">
        <w:rPr>
          <w:rFonts w:ascii="Times New Roman" w:eastAsia="Times New Roman" w:hAnsi="Times New Roman"/>
          <w:b/>
          <w:bCs/>
          <w:sz w:val="28"/>
          <w:szCs w:val="28"/>
        </w:rPr>
        <w:t>»</w:t>
      </w:r>
      <w:bookmarkEnd w:id="10"/>
    </w:p>
    <w:p w:rsidR="00243350" w:rsidRPr="006A4451" w:rsidRDefault="00243350" w:rsidP="00243350">
      <w:pPr>
        <w:keepNext/>
        <w:keepLines/>
        <w:spacing w:line="360" w:lineRule="auto"/>
        <w:ind w:left="42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43350" w:rsidRPr="006A4451" w:rsidRDefault="00243350" w:rsidP="008A5E0E">
      <w:pPr>
        <w:widowControl w:val="0"/>
        <w:numPr>
          <w:ilvl w:val="0"/>
          <w:numId w:val="22"/>
        </w:numPr>
        <w:tabs>
          <w:tab w:val="left" w:pos="231"/>
        </w:tabs>
        <w:spacing w:after="0" w:line="360" w:lineRule="auto"/>
        <w:ind w:left="1287" w:hanging="36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Наименование образовательного учреждения</w:t>
      </w:r>
    </w:p>
    <w:p w:rsidR="00243350" w:rsidRPr="006A4451" w:rsidRDefault="00243350" w:rsidP="008A5E0E">
      <w:pPr>
        <w:widowControl w:val="0"/>
        <w:numPr>
          <w:ilvl w:val="0"/>
          <w:numId w:val="22"/>
        </w:numPr>
        <w:tabs>
          <w:tab w:val="left" w:pos="255"/>
        </w:tabs>
        <w:spacing w:after="0" w:line="360" w:lineRule="auto"/>
        <w:ind w:left="1287" w:hanging="360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Руководитель команды: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9"/>
        <w:gridCol w:w="3346"/>
      </w:tblGrid>
      <w:tr w:rsidR="00243350" w:rsidRPr="006A4451" w:rsidTr="008A5E0E">
        <w:trPr>
          <w:trHeight w:hRule="exact" w:val="398"/>
          <w:jc w:val="center"/>
        </w:trPr>
        <w:tc>
          <w:tcPr>
            <w:tcW w:w="6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350" w:rsidRPr="006A4451" w:rsidRDefault="00243350" w:rsidP="008A5E0E">
            <w:pPr>
              <w:framePr w:w="9605" w:wrap="notBeside" w:vAnchor="text" w:hAnchor="text" w:xAlign="center" w:y="1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45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Ф.И.О. руководителя команды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350" w:rsidRPr="006A4451" w:rsidRDefault="00243350" w:rsidP="008A5E0E">
            <w:pPr>
              <w:framePr w:w="9605" w:wrap="notBeside" w:vAnchor="text" w:hAnchor="text" w:xAlign="center" w:y="1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45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Должность</w:t>
            </w:r>
          </w:p>
        </w:tc>
      </w:tr>
      <w:tr w:rsidR="00243350" w:rsidRPr="006A4451" w:rsidTr="008A5E0E">
        <w:trPr>
          <w:trHeight w:hRule="exact" w:val="509"/>
          <w:jc w:val="center"/>
        </w:trPr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350" w:rsidRPr="006A4451" w:rsidRDefault="00243350" w:rsidP="008A5E0E">
            <w:pPr>
              <w:framePr w:w="9605" w:wrap="notBeside" w:vAnchor="text" w:hAnchor="text" w:xAlign="center" w:y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350" w:rsidRPr="006A4451" w:rsidRDefault="00243350" w:rsidP="008A5E0E">
            <w:pPr>
              <w:framePr w:w="9605" w:wrap="notBeside" w:vAnchor="text" w:hAnchor="text" w:xAlign="center" w:y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43350" w:rsidRPr="00FD1906" w:rsidRDefault="00243350" w:rsidP="00243350">
      <w:pPr>
        <w:pStyle w:val="a8"/>
        <w:ind w:left="11"/>
        <w:rPr>
          <w:sz w:val="28"/>
          <w:szCs w:val="28"/>
        </w:rPr>
      </w:pPr>
      <w:r w:rsidRPr="00524CB3">
        <w:t>3.</w:t>
      </w:r>
      <w:r>
        <w:rPr>
          <w:sz w:val="28"/>
          <w:szCs w:val="28"/>
        </w:rPr>
        <w:t xml:space="preserve"> </w:t>
      </w:r>
      <w:r w:rsidRPr="00FD1906">
        <w:rPr>
          <w:sz w:val="28"/>
          <w:szCs w:val="28"/>
        </w:rPr>
        <w:t>Состав команды: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670"/>
        <w:gridCol w:w="2687"/>
      </w:tblGrid>
      <w:tr w:rsidR="00243350" w:rsidRPr="00FD1906" w:rsidTr="008A5E0E">
        <w:tc>
          <w:tcPr>
            <w:tcW w:w="988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8A5E0E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E0E">
              <w:rPr>
                <w:rFonts w:ascii="Times New Roman" w:hAnsi="Times New Roman"/>
                <w:b/>
                <w:bCs/>
                <w:sz w:val="28"/>
                <w:szCs w:val="28"/>
              </w:rPr>
              <w:t>Ф.И. участника</w:t>
            </w:r>
          </w:p>
        </w:tc>
        <w:tc>
          <w:tcPr>
            <w:tcW w:w="2687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E0E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</w:tr>
      <w:tr w:rsidR="00243350" w:rsidTr="008A5E0E">
        <w:tc>
          <w:tcPr>
            <w:tcW w:w="988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3350" w:rsidTr="008A5E0E">
        <w:tc>
          <w:tcPr>
            <w:tcW w:w="988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3350" w:rsidTr="008A5E0E">
        <w:tc>
          <w:tcPr>
            <w:tcW w:w="988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3350" w:rsidTr="008A5E0E">
        <w:tc>
          <w:tcPr>
            <w:tcW w:w="988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shd w:val="clear" w:color="auto" w:fill="auto"/>
          </w:tcPr>
          <w:p w:rsidR="00243350" w:rsidRPr="008A5E0E" w:rsidRDefault="00243350" w:rsidP="008A5E0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43350" w:rsidRPr="006A4451" w:rsidRDefault="00243350" w:rsidP="008A5E0E">
      <w:pPr>
        <w:widowControl w:val="0"/>
        <w:numPr>
          <w:ilvl w:val="0"/>
          <w:numId w:val="16"/>
        </w:numPr>
        <w:tabs>
          <w:tab w:val="left" w:pos="255"/>
          <w:tab w:val="left" w:leader="underscore" w:pos="2852"/>
        </w:tabs>
        <w:spacing w:after="0" w:line="360" w:lineRule="auto"/>
        <w:ind w:left="20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Название команды</w:t>
      </w:r>
      <w:r w:rsidRPr="006A4451">
        <w:rPr>
          <w:rFonts w:ascii="Times New Roman" w:eastAsia="Times New Roman" w:hAnsi="Times New Roman"/>
          <w:sz w:val="28"/>
          <w:szCs w:val="28"/>
        </w:rPr>
        <w:tab/>
      </w:r>
    </w:p>
    <w:p w:rsidR="00243350" w:rsidRPr="006A4451" w:rsidRDefault="00243350" w:rsidP="008A5E0E">
      <w:pPr>
        <w:widowControl w:val="0"/>
        <w:numPr>
          <w:ilvl w:val="0"/>
          <w:numId w:val="16"/>
        </w:numPr>
        <w:tabs>
          <w:tab w:val="left" w:pos="255"/>
        </w:tabs>
        <w:spacing w:after="0" w:line="360" w:lineRule="auto"/>
        <w:ind w:left="20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Ф.И. капитана команды_</w:t>
      </w:r>
    </w:p>
    <w:p w:rsidR="00243350" w:rsidRPr="006A4451" w:rsidRDefault="00243350" w:rsidP="008A5E0E">
      <w:pPr>
        <w:widowControl w:val="0"/>
        <w:numPr>
          <w:ilvl w:val="0"/>
          <w:numId w:val="16"/>
        </w:numPr>
        <w:tabs>
          <w:tab w:val="left" w:pos="255"/>
        </w:tabs>
        <w:spacing w:after="0" w:line="360" w:lineRule="auto"/>
        <w:ind w:left="20" w:right="4920"/>
        <w:jc w:val="both"/>
        <w:rPr>
          <w:rFonts w:ascii="Times New Roman" w:eastAsia="Times New Roman" w:hAnsi="Times New Roman"/>
          <w:sz w:val="28"/>
          <w:szCs w:val="28"/>
        </w:rPr>
      </w:pPr>
      <w:r w:rsidRPr="006A4451">
        <w:rPr>
          <w:rFonts w:ascii="Times New Roman" w:eastAsia="Times New Roman" w:hAnsi="Times New Roman"/>
          <w:sz w:val="28"/>
          <w:szCs w:val="28"/>
        </w:rPr>
        <w:t>Контактная информация: Телефон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A4451">
        <w:rPr>
          <w:rFonts w:ascii="Times New Roman" w:eastAsia="Times New Roman" w:hAnsi="Times New Roman"/>
          <w:sz w:val="28"/>
          <w:szCs w:val="28"/>
        </w:rPr>
        <w:t>для связи Адрес электронной почты</w:t>
      </w:r>
    </w:p>
    <w:p w:rsidR="00243350" w:rsidRPr="006A4451" w:rsidRDefault="00243350" w:rsidP="00243350">
      <w:pPr>
        <w:tabs>
          <w:tab w:val="left" w:pos="913"/>
        </w:tabs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243350" w:rsidRDefault="00243350" w:rsidP="00243350">
      <w:pPr>
        <w:tabs>
          <w:tab w:val="left" w:pos="942"/>
        </w:tabs>
        <w:spacing w:line="360" w:lineRule="auto"/>
        <w:ind w:right="80"/>
        <w:jc w:val="both"/>
        <w:rPr>
          <w:rFonts w:ascii="Times New Roman" w:eastAsia="Times New Roman" w:hAnsi="Times New Roman"/>
          <w:sz w:val="28"/>
          <w:szCs w:val="28"/>
        </w:rPr>
      </w:pPr>
    </w:p>
    <w:p w:rsidR="00D8703E" w:rsidRDefault="00D8703E" w:rsidP="00243350">
      <w:pPr>
        <w:tabs>
          <w:tab w:val="left" w:pos="942"/>
        </w:tabs>
        <w:spacing w:line="360" w:lineRule="auto"/>
        <w:ind w:right="80"/>
        <w:jc w:val="both"/>
        <w:rPr>
          <w:rFonts w:ascii="Times New Roman" w:eastAsia="Times New Roman" w:hAnsi="Times New Roman"/>
          <w:sz w:val="28"/>
          <w:szCs w:val="28"/>
        </w:rPr>
      </w:pPr>
    </w:p>
    <w:p w:rsidR="00AD14DF" w:rsidRDefault="00AD14DF" w:rsidP="00243350">
      <w:pPr>
        <w:tabs>
          <w:tab w:val="left" w:pos="942"/>
        </w:tabs>
        <w:spacing w:line="360" w:lineRule="auto"/>
        <w:ind w:right="80"/>
        <w:jc w:val="both"/>
        <w:rPr>
          <w:rFonts w:ascii="Times New Roman" w:eastAsia="Times New Roman" w:hAnsi="Times New Roman"/>
          <w:sz w:val="28"/>
          <w:szCs w:val="28"/>
        </w:rPr>
      </w:pPr>
    </w:p>
    <w:p w:rsidR="00AD14DF" w:rsidRPr="006A4451" w:rsidRDefault="00AD14DF" w:rsidP="00243350">
      <w:pPr>
        <w:tabs>
          <w:tab w:val="left" w:pos="942"/>
        </w:tabs>
        <w:spacing w:line="360" w:lineRule="auto"/>
        <w:ind w:right="80"/>
        <w:jc w:val="both"/>
        <w:rPr>
          <w:rFonts w:ascii="Times New Roman" w:eastAsia="Times New Roman" w:hAnsi="Times New Roman"/>
          <w:sz w:val="28"/>
          <w:szCs w:val="28"/>
        </w:rPr>
      </w:pPr>
    </w:p>
    <w:p w:rsidR="00243350" w:rsidRPr="006A4451" w:rsidRDefault="00243350" w:rsidP="00243350"/>
    <w:p w:rsidR="00645C93" w:rsidRDefault="00645C93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 w:rsidR="00243350">
        <w:rPr>
          <w:rFonts w:ascii="Times New Roman" w:eastAsia="Times New Roman" w:hAnsi="Times New Roman"/>
          <w:sz w:val="28"/>
          <w:szCs w:val="28"/>
        </w:rPr>
        <w:t>4</w:t>
      </w:r>
    </w:p>
    <w:p w:rsidR="00973249" w:rsidRDefault="00973249" w:rsidP="00973249">
      <w:pPr>
        <w:pStyle w:val="a8"/>
        <w:shd w:val="clear" w:color="auto" w:fill="FFFFFF"/>
        <w:spacing w:before="100" w:beforeAutospacing="1" w:line="24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Положение о проведении</w:t>
      </w:r>
    </w:p>
    <w:p w:rsidR="00973249" w:rsidRDefault="00973249" w:rsidP="0097324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</w:p>
    <w:p w:rsidR="00973249" w:rsidRDefault="00973249" w:rsidP="0097324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Конкурса разработчиков компьютерных игр 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1 </w:t>
      </w:r>
      <w:r>
        <w:rPr>
          <w:rFonts w:ascii="Times New Roman" w:eastAsia="Times New Roman" w:hAnsi="Times New Roman"/>
          <w:b/>
          <w:sz w:val="28"/>
          <w:szCs w:val="28"/>
        </w:rPr>
        <w:t>ОБЩИЕ ПОЛОЖЕНИЯ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</w:p>
    <w:p w:rsidR="00973249" w:rsidRPr="00973249" w:rsidRDefault="00973249" w:rsidP="00D8703E">
      <w:pPr>
        <w:numPr>
          <w:ilvl w:val="1"/>
          <w:numId w:val="24"/>
        </w:numPr>
        <w:shd w:val="clear" w:color="auto" w:fill="FFFFFF"/>
        <w:spacing w:after="120" w:line="240" w:lineRule="auto"/>
        <w:ind w:left="-142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астоящее Положение регламентирует порядок проведения конкурса на лучшую разработку компьютерной игры среди студентов и школьников образовательных организаций республики Бурятия.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center"/>
        <w:textAlignment w:val="top"/>
        <w:rPr>
          <w:rFonts w:ascii="Times New Roman" w:eastAsia="Times New Roman" w:hAnsi="Times New Roman"/>
          <w:b/>
          <w:sz w:val="28"/>
          <w:szCs w:val="28"/>
        </w:rPr>
      </w:pPr>
    </w:p>
    <w:p w:rsidR="00973249" w:rsidRPr="0080005E" w:rsidRDefault="00973249" w:rsidP="00D8703E">
      <w:pPr>
        <w:pStyle w:val="a8"/>
        <w:numPr>
          <w:ilvl w:val="0"/>
          <w:numId w:val="24"/>
        </w:numPr>
        <w:shd w:val="clear" w:color="auto" w:fill="FFFFFF"/>
        <w:spacing w:line="240" w:lineRule="auto"/>
        <w:ind w:left="-142"/>
        <w:jc w:val="center"/>
        <w:rPr>
          <w:rFonts w:eastAsia="Times New Roman"/>
          <w:sz w:val="28"/>
          <w:szCs w:val="28"/>
        </w:rPr>
      </w:pPr>
      <w:r w:rsidRPr="0080005E">
        <w:rPr>
          <w:rFonts w:eastAsia="Times New Roman"/>
          <w:b/>
          <w:bCs/>
          <w:sz w:val="28"/>
          <w:szCs w:val="28"/>
        </w:rPr>
        <w:t>ЦЕЛИ И ЗАДАЧИ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D8703E">
      <w:pPr>
        <w:numPr>
          <w:ilvl w:val="1"/>
          <w:numId w:val="24"/>
        </w:numPr>
        <w:shd w:val="clear" w:color="auto" w:fill="FFFFFF"/>
        <w:spacing w:after="0" w:line="240" w:lineRule="auto"/>
        <w:ind w:left="-142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конкурса: развитие творческого потенциала обучающихся, привлечение их к активному использованию информационных технологий в практической деятельности.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D8703E">
      <w:pPr>
        <w:numPr>
          <w:ilvl w:val="1"/>
          <w:numId w:val="24"/>
        </w:numPr>
        <w:shd w:val="clear" w:color="auto" w:fill="FFFFFF"/>
        <w:spacing w:after="0" w:line="240" w:lineRule="auto"/>
        <w:ind w:left="-142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  <w:r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973249" w:rsidRDefault="00973249" w:rsidP="00D8703E">
      <w:pPr>
        <w:shd w:val="clear" w:color="auto" w:fill="FFFFFF"/>
        <w:spacing w:after="0" w:line="240" w:lineRule="auto"/>
        <w:ind w:left="-142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стимулирование творческой активности в области информационных технологий;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приобретение участниками навыков работы с инструментальными средствами разработки компьютерных игр;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интереса к самостоятельной творческой деятельности;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интереса к использованию компьютерных программ и средств разработки в учебной и практической деятельности;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популяризация современных направлений авторских разработок компьютерных игр;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пропаганда творческих достижений обучающихся;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реализация преемственности подготовки в области информационных технологий в системе «школа-вуз»;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поддержка одаренной молодежи; </w:t>
      </w:r>
    </w:p>
    <w:p w:rsidR="00973249" w:rsidRDefault="00973249" w:rsidP="00D8703E">
      <w:pPr>
        <w:numPr>
          <w:ilvl w:val="0"/>
          <w:numId w:val="7"/>
        </w:numPr>
        <w:shd w:val="clear" w:color="auto" w:fill="FFFFFF"/>
        <w:spacing w:after="120" w:line="240" w:lineRule="auto"/>
        <w:ind w:left="-142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привлечение к творческой деятельности детей с ограниченными возможностями, способствование их социальной адаптации и психологической реабилитации.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Pr="0080005E" w:rsidRDefault="00973249" w:rsidP="008A5E0E">
      <w:pPr>
        <w:pStyle w:val="a8"/>
        <w:numPr>
          <w:ilvl w:val="0"/>
          <w:numId w:val="24"/>
        </w:numPr>
        <w:shd w:val="clear" w:color="auto" w:fill="FFFFFF"/>
        <w:spacing w:line="240" w:lineRule="auto"/>
        <w:jc w:val="center"/>
        <w:rPr>
          <w:rFonts w:eastAsia="Times New Roman"/>
          <w:b/>
          <w:bCs/>
          <w:sz w:val="28"/>
          <w:szCs w:val="28"/>
        </w:rPr>
      </w:pPr>
      <w:r w:rsidRPr="0080005E">
        <w:rPr>
          <w:rFonts w:eastAsia="Times New Roman"/>
          <w:b/>
          <w:bCs/>
          <w:sz w:val="28"/>
          <w:szCs w:val="28"/>
        </w:rPr>
        <w:t>ПОРЯДОК ПРОВЕДЕНИЯ</w:t>
      </w:r>
    </w:p>
    <w:p w:rsidR="00973249" w:rsidRDefault="00973249" w:rsidP="0097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73249" w:rsidRPr="0080005E" w:rsidRDefault="00973249" w:rsidP="00973249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vanish/>
          <w:sz w:val="28"/>
          <w:szCs w:val="28"/>
        </w:rPr>
      </w:pP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Организаторы конкурса</w:t>
      </w:r>
    </w:p>
    <w:p w:rsidR="00973249" w:rsidRDefault="00973249" w:rsidP="009732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Баттл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проводится </w:t>
      </w:r>
      <w:r w:rsidR="0072072D">
        <w:rPr>
          <w:rFonts w:ascii="Times New Roman" w:eastAsia="Times New Roman" w:hAnsi="Times New Roman"/>
          <w:sz w:val="28"/>
          <w:szCs w:val="28"/>
        </w:rPr>
        <w:t xml:space="preserve">Домом научной </w:t>
      </w:r>
      <w:proofErr w:type="spellStart"/>
      <w:r w:rsidR="0072072D">
        <w:rPr>
          <w:rFonts w:ascii="Times New Roman" w:eastAsia="Times New Roman" w:hAnsi="Times New Roman"/>
          <w:sz w:val="28"/>
          <w:szCs w:val="28"/>
        </w:rPr>
        <w:t>коллаборации</w:t>
      </w:r>
      <w:proofErr w:type="spellEnd"/>
      <w:r w:rsidR="0072072D">
        <w:rPr>
          <w:rFonts w:ascii="Times New Roman" w:eastAsia="Times New Roman" w:hAnsi="Times New Roman"/>
          <w:sz w:val="28"/>
          <w:szCs w:val="28"/>
        </w:rPr>
        <w:t xml:space="preserve"> им. В.А. Котельникова </w:t>
      </w:r>
      <w:r>
        <w:rPr>
          <w:rFonts w:ascii="Times New Roman" w:eastAsia="Times New Roman" w:hAnsi="Times New Roman"/>
          <w:sz w:val="28"/>
          <w:szCs w:val="28"/>
        </w:rPr>
        <w:t xml:space="preserve">на базе Бурятского института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организуется преподавателями кафедры информатики и вычислительной техники. Для организации и проведения мероприятия формируются оргкомитет и жюри из числа высококвалифицированных преподавателей, приглашенных специалистов в области разработки КИ, а также представителей других образовательных организаций.</w:t>
      </w:r>
    </w:p>
    <w:p w:rsidR="00973249" w:rsidRDefault="00973249" w:rsidP="0097324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Категории участников: 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учащиеся средних общеобразовательных школ, а также студенты учреждений среднего профессионального образования (СПО) и высшего образования (ВО).</w:t>
      </w:r>
    </w:p>
    <w:p w:rsidR="00973249" w:rsidRDefault="00973249" w:rsidP="0097324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проведения конкурса.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97324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Заочный тур проводится до 15 апреля.</w:t>
      </w:r>
    </w:p>
    <w:p w:rsidR="00973249" w:rsidRDefault="00973249" w:rsidP="0097324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Очный тур проводится в виде защиты своей работы на свободную тему. Участнику предоставляется не более 10 минут на представление своей работы. Выступление должно содержать название, цель работы и ее назначение, краткое описание представленной игры, описание техники разработки. Кроме того, жюри оценивает ответы на вопросы.</w:t>
      </w:r>
    </w:p>
    <w:p w:rsidR="00973249" w:rsidRDefault="00973249" w:rsidP="0097324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Разделы конкурса</w:t>
      </w:r>
    </w:p>
    <w:p w:rsidR="00973249" w:rsidRDefault="00973249" w:rsidP="00973249">
      <w:pPr>
        <w:shd w:val="clear" w:color="auto" w:fill="FFFFFF"/>
        <w:spacing w:after="0" w:line="240" w:lineRule="auto"/>
        <w:ind w:left="846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Игры, созданные с помощью игровых конструкторов и движков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Программирование игр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Pr="0080005E" w:rsidRDefault="00973249" w:rsidP="008A5E0E">
      <w:pPr>
        <w:pStyle w:val="a8"/>
        <w:numPr>
          <w:ilvl w:val="0"/>
          <w:numId w:val="24"/>
        </w:numPr>
        <w:shd w:val="clear" w:color="auto" w:fill="FFFFFF"/>
        <w:spacing w:line="240" w:lineRule="auto"/>
        <w:jc w:val="center"/>
        <w:rPr>
          <w:rFonts w:eastAsia="Times New Roman"/>
          <w:sz w:val="28"/>
          <w:szCs w:val="28"/>
        </w:rPr>
      </w:pPr>
      <w:r w:rsidRPr="0080005E">
        <w:rPr>
          <w:rFonts w:eastAsia="Times New Roman"/>
          <w:b/>
          <w:bCs/>
          <w:sz w:val="28"/>
          <w:szCs w:val="28"/>
        </w:rPr>
        <w:t>ОБЩИЕ ТРЕБОВАНИЯ К РАБОТАМ</w:t>
      </w:r>
    </w:p>
    <w:p w:rsidR="00973249" w:rsidRPr="0080005E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12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Работы должны быть пригодны для просмотра на персональном компьютере с операционной системой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7/ 8/8.1/10/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Linux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12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Все работы не должны требовать предварительной инсталляции.</w:t>
      </w: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12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Все работы необходимо представить в 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>исходном рабочем варианте</w:t>
      </w:r>
      <w:r>
        <w:rPr>
          <w:rFonts w:ascii="Times New Roman" w:eastAsia="Times New Roman" w:hAnsi="Times New Roman"/>
          <w:sz w:val="28"/>
          <w:szCs w:val="28"/>
        </w:rPr>
        <w:t xml:space="preserve"> вместе с дополнительным файлом с расширением *.</w:t>
      </w:r>
      <w:r>
        <w:rPr>
          <w:rFonts w:ascii="Times New Roman" w:eastAsia="Times New Roman" w:hAnsi="Times New Roman"/>
          <w:sz w:val="28"/>
          <w:szCs w:val="28"/>
          <w:lang w:val="en-US"/>
        </w:rPr>
        <w:t>exe</w:t>
      </w: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12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Демонстрация игры должна производится с помощью исполняемого файла, без использования средства разработки, на котором он был реализован. </w:t>
      </w: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12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дополнительного оценивания работ, Оргкомитет оставляет за собой право попросить исходные материалы от участников очного тура.   </w:t>
      </w:r>
    </w:p>
    <w:p w:rsidR="00973249" w:rsidRPr="0080005E" w:rsidRDefault="00973249" w:rsidP="008A5E0E">
      <w:pPr>
        <w:pStyle w:val="a8"/>
        <w:numPr>
          <w:ilvl w:val="0"/>
          <w:numId w:val="24"/>
        </w:numPr>
        <w:shd w:val="clear" w:color="auto" w:fill="FFFFFF"/>
        <w:spacing w:line="240" w:lineRule="auto"/>
        <w:jc w:val="center"/>
        <w:rPr>
          <w:rFonts w:eastAsia="Times New Roman"/>
          <w:sz w:val="28"/>
          <w:szCs w:val="28"/>
        </w:rPr>
      </w:pPr>
      <w:r w:rsidRPr="0080005E">
        <w:rPr>
          <w:rFonts w:eastAsia="Times New Roman"/>
          <w:b/>
          <w:bCs/>
          <w:sz w:val="28"/>
          <w:szCs w:val="28"/>
        </w:rPr>
        <w:t>КРИТЕРИИ ОЦЕНКИ РАБОТ</w:t>
      </w:r>
    </w:p>
    <w:p w:rsidR="00973249" w:rsidRPr="0080005E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1"/>
          <w:numId w:val="24"/>
        </w:numPr>
        <w:shd w:val="clear" w:color="auto" w:fill="FFFFFF"/>
        <w:spacing w:after="0" w:line="240" w:lineRule="auto"/>
        <w:ind w:left="72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Общие критерии оценивания: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61E2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B487B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дизайн</w:t>
      </w:r>
      <w:r w:rsidRPr="00661E27">
        <w:rPr>
          <w:rFonts w:ascii="Times New Roman" w:eastAsia="Times New Roman" w:hAnsi="Times New Roman"/>
          <w:sz w:val="28"/>
          <w:szCs w:val="28"/>
        </w:rPr>
        <w:t xml:space="preserve"> (оценивается творческий подход, оригинальность и мастерство исполнения при создании дизайна уровней и персонажей игры. Имеет значение    согласованность дизайна уровней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1E27">
        <w:rPr>
          <w:rFonts w:ascii="Times New Roman" w:eastAsia="Times New Roman" w:hAnsi="Times New Roman"/>
          <w:sz w:val="28"/>
          <w:szCs w:val="28"/>
        </w:rPr>
        <w:t>и персонажей, общее впечатление, которое производит дизайн игры на пользователей);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61E2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B487B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техническая реализация</w:t>
      </w:r>
      <w:r w:rsidRPr="00661E27">
        <w:rPr>
          <w:rFonts w:ascii="Times New Roman" w:eastAsia="Times New Roman" w:hAnsi="Times New Roman"/>
          <w:sz w:val="28"/>
          <w:szCs w:val="28"/>
        </w:rPr>
        <w:t xml:space="preserve"> (оценивается насколько технически грамотно реализован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1E27">
        <w:rPr>
          <w:rFonts w:ascii="Times New Roman" w:eastAsia="Times New Roman" w:hAnsi="Times New Roman"/>
          <w:sz w:val="28"/>
          <w:szCs w:val="28"/>
        </w:rPr>
        <w:t>творческий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1E27">
        <w:rPr>
          <w:rFonts w:ascii="Times New Roman" w:eastAsia="Times New Roman" w:hAnsi="Times New Roman"/>
          <w:sz w:val="28"/>
          <w:szCs w:val="28"/>
        </w:rPr>
        <w:t>проект. Являются л технологии, использованные в проекте, оптимальными с точки зрения производительности, надёжности и будущего развития проекта);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61E27">
        <w:rPr>
          <w:rFonts w:ascii="Times New Roman" w:eastAsia="Times New Roman" w:hAnsi="Times New Roman"/>
          <w:sz w:val="28"/>
          <w:szCs w:val="28"/>
        </w:rPr>
        <w:t>–</w:t>
      </w:r>
      <w:r w:rsidRPr="004B487B">
        <w:rPr>
          <w:rFonts w:ascii="Times New Roman" w:eastAsia="Times New Roman" w:hAnsi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новизна, оригинальность работы </w:t>
      </w:r>
      <w:r>
        <w:rPr>
          <w:rFonts w:ascii="Times New Roman" w:eastAsia="Times New Roman" w:hAnsi="Times New Roman"/>
          <w:sz w:val="28"/>
          <w:szCs w:val="28"/>
        </w:rPr>
        <w:t>– оценивается оригинальность, глубина идеи работы, образность, индивидуальность творческого мышления, оригинальность используемых средств;</w:t>
      </w:r>
    </w:p>
    <w:p w:rsidR="00973249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61E2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B487B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функциональная завершённость</w:t>
      </w:r>
      <w:r w:rsidRPr="00661E27">
        <w:rPr>
          <w:rFonts w:ascii="Times New Roman" w:eastAsia="Times New Roman" w:hAnsi="Times New Roman"/>
          <w:sz w:val="28"/>
          <w:szCs w:val="28"/>
        </w:rPr>
        <w:t xml:space="preserve"> (оценивается насколько проект готов к внедрению. Были ли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1E27">
        <w:rPr>
          <w:rFonts w:ascii="Times New Roman" w:eastAsia="Times New Roman" w:hAnsi="Times New Roman"/>
          <w:sz w:val="28"/>
          <w:szCs w:val="28"/>
        </w:rPr>
        <w:t>продемонстрированы возможности игры, свидетельствующие о её готовности);</w:t>
      </w:r>
    </w:p>
    <w:p w:rsidR="00973249" w:rsidRPr="00661E27" w:rsidRDefault="00973249" w:rsidP="0097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61E2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B487B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увлекательность</w:t>
      </w:r>
      <w:r w:rsidRPr="00661E2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(</w:t>
      </w:r>
      <w:r w:rsidRPr="00661E27">
        <w:rPr>
          <w:rFonts w:ascii="Times New Roman" w:eastAsia="Times New Roman" w:hAnsi="Times New Roman"/>
          <w:sz w:val="28"/>
          <w:szCs w:val="28"/>
        </w:rPr>
        <w:t>оценивается желание у игрока возвращаться к игре снова и снова, готовность пользователя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1E27">
        <w:rPr>
          <w:rFonts w:ascii="Times New Roman" w:eastAsia="Times New Roman" w:hAnsi="Times New Roman"/>
          <w:sz w:val="28"/>
          <w:szCs w:val="28"/>
        </w:rPr>
        <w:t>рассказывать об игре окружающим).</w:t>
      </w:r>
    </w:p>
    <w:p w:rsidR="00973249" w:rsidRDefault="00973249" w:rsidP="0097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6 ПРАВИЛА ОТКАЗА В РЕГИСТРАЦИИ РАБОТ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6.1 Оргкомитет оставляет за собой право отклонять: </w:t>
      </w:r>
    </w:p>
    <w:p w:rsidR="00973249" w:rsidRDefault="00973249" w:rsidP="0097324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работы, в случае возникновения сомнений в авторстве участника (до выяснения ситуации);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работы, противоречащие законодательству Российской Федерации;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работы, содержащие ненормативную лексику, высказывания, оскорбляющие человеческое достоинство, призывающие к насилию;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работы, порнографического и эротического содержания, а также имеющие ссылки на ресурсы, содержащие порнографический характер;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работы, выполненные с несоблюдением правил и технических требований, установленных в данном положении.</w:t>
      </w:r>
    </w:p>
    <w:p w:rsidR="00973249" w:rsidRDefault="00973249" w:rsidP="00973249">
      <w:pPr>
        <w:shd w:val="clear" w:color="auto" w:fill="FFFFFF"/>
        <w:spacing w:after="12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97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A927F2">
        <w:rPr>
          <w:rFonts w:ascii="Times New Roman" w:eastAsia="Times New Roman" w:hAnsi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ПОРЯДОК НАГРАЖДЕНИЯ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7.1 Награждение проводится в индивидуальном зачете. Победители награждаются дипломами и ценными подарками.</w:t>
      </w:r>
    </w:p>
    <w:p w:rsidR="00973249" w:rsidRDefault="00973249" w:rsidP="008A5E0E">
      <w:pPr>
        <w:pStyle w:val="a8"/>
        <w:numPr>
          <w:ilvl w:val="1"/>
          <w:numId w:val="25"/>
        </w:numPr>
        <w:shd w:val="clear" w:color="auto" w:fill="FFFFFF"/>
        <w:spacing w:line="240" w:lineRule="auto"/>
        <w:rPr>
          <w:rFonts w:eastAsia="Times New Roman"/>
          <w:sz w:val="28"/>
          <w:szCs w:val="28"/>
        </w:rPr>
      </w:pPr>
      <w:r w:rsidRPr="008218ED">
        <w:rPr>
          <w:rFonts w:eastAsia="Times New Roman"/>
          <w:sz w:val="28"/>
          <w:szCs w:val="28"/>
        </w:rPr>
        <w:t>Кроме того, работы могут быть выделены по следующим номинациям:</w:t>
      </w:r>
    </w:p>
    <w:p w:rsidR="00973249" w:rsidRPr="00914662" w:rsidRDefault="00973249" w:rsidP="0097324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8218ED">
        <w:rPr>
          <w:rFonts w:ascii="Times New Roman" w:eastAsia="Times New Roman" w:hAnsi="Times New Roman"/>
          <w:sz w:val="28"/>
          <w:szCs w:val="28"/>
        </w:rPr>
        <w:t>Приз зрительских симпатий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Самый юный участник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Оригинальная идея</w:t>
      </w:r>
    </w:p>
    <w:p w:rsidR="00973249" w:rsidRPr="0080005E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Лучший дизайн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4B487B">
        <w:rPr>
          <w:rFonts w:ascii="Times New Roman" w:eastAsia="Times New Roman" w:hAnsi="Times New Roman"/>
          <w:b/>
          <w:bCs/>
          <w:sz w:val="28"/>
          <w:szCs w:val="28"/>
        </w:rPr>
        <w:t xml:space="preserve">8 </w:t>
      </w:r>
      <w:r>
        <w:rPr>
          <w:rFonts w:ascii="Times New Roman" w:eastAsia="Times New Roman" w:hAnsi="Times New Roman"/>
          <w:b/>
          <w:bCs/>
          <w:sz w:val="28"/>
          <w:szCs w:val="28"/>
        </w:rPr>
        <w:t>ПОЛОЖЕНИЕ ОБ ОРГКОМИТЕТЕ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4B487B">
        <w:rPr>
          <w:rFonts w:ascii="Times New Roman" w:eastAsia="Times New Roman" w:hAnsi="Times New Roman"/>
          <w:sz w:val="28"/>
          <w:szCs w:val="28"/>
        </w:rPr>
        <w:t xml:space="preserve">8.1 </w:t>
      </w:r>
      <w:r>
        <w:rPr>
          <w:rFonts w:ascii="Times New Roman" w:eastAsia="Times New Roman" w:hAnsi="Times New Roman"/>
          <w:sz w:val="28"/>
          <w:szCs w:val="28"/>
        </w:rPr>
        <w:t>Оргкомитет: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формирует документацию, необходимую для проведения мероприятия;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разрабатывает критерии и методики оценки выполненных заданий всех этапов конкурса;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обеспечивает непосредственное проведение мероприятия;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формирует состав жюри; </w:t>
      </w:r>
    </w:p>
    <w:p w:rsidR="00973249" w:rsidRDefault="00973249" w:rsidP="008A5E0E">
      <w:pPr>
        <w:numPr>
          <w:ilvl w:val="0"/>
          <w:numId w:val="7"/>
        </w:numPr>
        <w:shd w:val="clear" w:color="auto" w:fill="FFFFFF"/>
        <w:spacing w:after="120" w:line="240" w:lineRule="auto"/>
        <w:ind w:left="127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награждает победителей и призеров конкурса.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A927F2">
        <w:rPr>
          <w:rFonts w:ascii="Times New Roman" w:eastAsia="Times New Roman" w:hAnsi="Times New Roman"/>
          <w:b/>
          <w:bCs/>
          <w:sz w:val="28"/>
          <w:szCs w:val="28"/>
        </w:rPr>
        <w:t xml:space="preserve">9 </w:t>
      </w:r>
      <w:r>
        <w:rPr>
          <w:rFonts w:ascii="Times New Roman" w:eastAsia="Times New Roman" w:hAnsi="Times New Roman"/>
          <w:b/>
          <w:bCs/>
          <w:sz w:val="28"/>
          <w:szCs w:val="28"/>
        </w:rPr>
        <w:t>ПОЛОЖЕНИЕ О ЖЮРИ ФЕСТИВАЛЯ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9.1 Жюри: </w:t>
      </w:r>
    </w:p>
    <w:p w:rsidR="00973249" w:rsidRDefault="00973249" w:rsidP="008A5E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проверяет и оценивает творческие работы участников; </w:t>
      </w:r>
    </w:p>
    <w:p w:rsidR="00973249" w:rsidRDefault="00973249" w:rsidP="008A5E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определяет победителей фестиваля.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10</w:t>
      </w:r>
      <w:r>
        <w:rPr>
          <w:rFonts w:ascii="Times New Roman" w:eastAsia="Times New Roman" w:hAnsi="Times New Roman"/>
          <w:b/>
          <w:bCs/>
          <w:sz w:val="28"/>
          <w:szCs w:val="28"/>
        </w:rPr>
        <w:t>. КОНТАКТНАЯ ИНФОРМАЦИЯ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Адрес учебного заведения</w:t>
      </w:r>
      <w:r>
        <w:rPr>
          <w:rFonts w:ascii="Times New Roman" w:eastAsia="Times New Roman" w:hAnsi="Times New Roman"/>
          <w:sz w:val="28"/>
          <w:szCs w:val="28"/>
        </w:rPr>
        <w:t>: 670031, Республика Бурятия, г. Улан-Удэ, ул.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Трубачеева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152.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Сайт БИИК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t>СибГУТИ</w:t>
      </w:r>
      <w:proofErr w:type="spellEnd"/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> </w:t>
      </w:r>
      <w:hyperlink r:id="rId12" w:tgtFrame="_blank" w:history="1">
        <w:r>
          <w:rPr>
            <w:rStyle w:val="a4"/>
            <w:rFonts w:eastAsia="Times New Roman"/>
            <w:sz w:val="28"/>
            <w:szCs w:val="28"/>
          </w:rPr>
          <w:t>http://</w:t>
        </w:r>
      </w:hyperlink>
      <w:r>
        <w:rPr>
          <w:rFonts w:ascii="Times New Roman" w:eastAsia="Times New Roman" w:hAnsi="Times New Roman"/>
          <w:sz w:val="28"/>
          <w:szCs w:val="28"/>
          <w:u w:val="single"/>
          <w:lang w:val="en-US"/>
        </w:rPr>
        <w:t>biik</w:t>
      </w:r>
      <w:r>
        <w:rPr>
          <w:rFonts w:ascii="Times New Roman" w:eastAsia="Times New Roman" w:hAnsi="Times New Roman"/>
          <w:sz w:val="28"/>
          <w:szCs w:val="28"/>
          <w:u w:val="single"/>
        </w:rPr>
        <w:t>.</w:t>
      </w:r>
      <w:r>
        <w:rPr>
          <w:rFonts w:ascii="Times New Roman" w:eastAsia="Times New Roman" w:hAnsi="Times New Roman"/>
          <w:sz w:val="28"/>
          <w:szCs w:val="28"/>
          <w:u w:val="single"/>
          <w:lang w:val="en-US"/>
        </w:rPr>
        <w:t>ru</w:t>
      </w:r>
    </w:p>
    <w:p w:rsid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Адрес электронной почты для подачи заявок</w:t>
      </w:r>
      <w:r>
        <w:rPr>
          <w:rFonts w:ascii="Times New Roman" w:eastAsia="Times New Roman" w:hAnsi="Times New Roman"/>
          <w:sz w:val="28"/>
          <w:szCs w:val="28"/>
        </w:rPr>
        <w:t>: </w:t>
      </w:r>
      <w:hyperlink r:id="rId13" w:history="1">
        <w:r>
          <w:rPr>
            <w:rStyle w:val="a4"/>
            <w:sz w:val="28"/>
            <w:szCs w:val="28"/>
            <w:lang w:val="en-US"/>
          </w:rPr>
          <w:t>bfsibguti</w:t>
        </w:r>
        <w:r>
          <w:rPr>
            <w:rStyle w:val="a4"/>
            <w:sz w:val="28"/>
            <w:szCs w:val="28"/>
          </w:rPr>
          <w:t>@</w:t>
        </w:r>
        <w:r>
          <w:rPr>
            <w:rStyle w:val="a4"/>
            <w:sz w:val="28"/>
            <w:szCs w:val="28"/>
            <w:lang w:val="en-US"/>
          </w:rPr>
          <w:t>mail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</w:p>
    <w:p w:rsidR="00973249" w:rsidRP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Контактные телефоны: </w:t>
      </w:r>
      <w:r>
        <w:rPr>
          <w:rFonts w:ascii="Times New Roman" w:eastAsia="Times New Roman" w:hAnsi="Times New Roman"/>
          <w:b/>
          <w:sz w:val="28"/>
          <w:szCs w:val="28"/>
        </w:rPr>
        <w:t>8(3012)24-00-24</w:t>
      </w:r>
      <w:r>
        <w:rPr>
          <w:rFonts w:ascii="Times New Roman" w:eastAsia="Times New Roman" w:hAnsi="Times New Roman"/>
          <w:sz w:val="28"/>
          <w:szCs w:val="28"/>
        </w:rPr>
        <w:t>, доб.306 кафедра информатики и вычислительной техники, организатор конкурса - Кузнецова Юлия Сергеевна, сот.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89516372493, электронная почта: </w:t>
      </w:r>
      <w:hyperlink r:id="rId14" w:history="1"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</w:rPr>
          <w:t>_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  <w:lang w:val="en-US"/>
          </w:rPr>
          <w:t>julia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</w:rPr>
          <w:t>_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  <w:lang w:val="en-US"/>
          </w:rPr>
          <w:t>sergeevna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</w:rPr>
          <w:t>@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  <w:lang w:val="en-US"/>
          </w:rPr>
          <w:t>mail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</w:rPr>
          <w:t>.</w:t>
        </w:r>
        <w:r w:rsidRPr="003F3F36">
          <w:rPr>
            <w:rStyle w:val="a4"/>
            <w:rFonts w:ascii="Times New Roman" w:eastAsia="Times New Roman" w:hAnsi="Times New Roman"/>
            <w:b/>
            <w:sz w:val="28"/>
            <w:szCs w:val="28"/>
            <w:lang w:val="en-US"/>
          </w:rPr>
          <w:t>ru</w:t>
        </w:r>
      </w:hyperlink>
    </w:p>
    <w:p w:rsidR="00973249" w:rsidRPr="001B3997" w:rsidRDefault="00973249" w:rsidP="00973249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11. </w:t>
      </w:r>
      <w:r>
        <w:rPr>
          <w:rFonts w:ascii="Times New Roman" w:eastAsia="Times New Roman" w:hAnsi="Times New Roman"/>
          <w:b/>
          <w:sz w:val="28"/>
          <w:szCs w:val="28"/>
        </w:rPr>
        <w:t>УСЛОВИЕ УЧАСТИЯ</w:t>
      </w:r>
    </w:p>
    <w:p w:rsidR="00973249" w:rsidRPr="005E325D" w:rsidRDefault="00973249" w:rsidP="00973249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sz w:val="26"/>
          <w:szCs w:val="26"/>
        </w:rPr>
        <w:t> </w:t>
      </w:r>
    </w:p>
    <w:p w:rsidR="00973249" w:rsidRPr="00B533FB" w:rsidRDefault="00973249" w:rsidP="008A5E0E">
      <w:pPr>
        <w:pStyle w:val="a8"/>
        <w:numPr>
          <w:ilvl w:val="1"/>
          <w:numId w:val="30"/>
        </w:numPr>
        <w:shd w:val="clear" w:color="auto" w:fill="FFFFFF"/>
        <w:spacing w:line="240" w:lineRule="auto"/>
        <w:ind w:right="105"/>
        <w:rPr>
          <w:rFonts w:eastAsia="Times New Roman"/>
          <w:szCs w:val="24"/>
        </w:rPr>
      </w:pPr>
      <w:r w:rsidRPr="00B533FB">
        <w:rPr>
          <w:sz w:val="28"/>
          <w:szCs w:val="28"/>
        </w:rPr>
        <w:t xml:space="preserve">Участие в конкурсе платное: </w:t>
      </w:r>
      <w:r w:rsidRPr="00B533FB">
        <w:rPr>
          <w:rFonts w:eastAsia="Times New Roman"/>
          <w:color w:val="000000"/>
          <w:sz w:val="26"/>
          <w:szCs w:val="26"/>
        </w:rPr>
        <w:t xml:space="preserve">– </w:t>
      </w:r>
      <w:r>
        <w:rPr>
          <w:rFonts w:eastAsia="Times New Roman"/>
          <w:color w:val="000000"/>
          <w:sz w:val="26"/>
          <w:szCs w:val="26"/>
        </w:rPr>
        <w:t>2</w:t>
      </w:r>
      <w:r w:rsidRPr="00B533FB">
        <w:rPr>
          <w:rFonts w:eastAsia="Times New Roman"/>
          <w:color w:val="000000"/>
          <w:sz w:val="26"/>
          <w:szCs w:val="26"/>
        </w:rPr>
        <w:t xml:space="preserve">00 руб. – </w:t>
      </w:r>
      <w:proofErr w:type="spellStart"/>
      <w:r w:rsidRPr="00B533FB">
        <w:rPr>
          <w:rFonts w:eastAsia="Times New Roman"/>
          <w:color w:val="000000"/>
          <w:sz w:val="26"/>
          <w:szCs w:val="26"/>
        </w:rPr>
        <w:t>оргвзнос</w:t>
      </w:r>
      <w:proofErr w:type="spellEnd"/>
      <w:r w:rsidRPr="00B533FB">
        <w:rPr>
          <w:rFonts w:eastAsia="Times New Roman"/>
          <w:color w:val="000000"/>
          <w:sz w:val="26"/>
          <w:szCs w:val="26"/>
        </w:rPr>
        <w:t xml:space="preserve">. </w:t>
      </w:r>
    </w:p>
    <w:p w:rsidR="00973249" w:rsidRPr="005E325D" w:rsidRDefault="00973249" w:rsidP="00973249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</w:rPr>
        <w:t> </w:t>
      </w:r>
    </w:p>
    <w:p w:rsidR="00973249" w:rsidRPr="005E325D" w:rsidRDefault="00973249" w:rsidP="008A5E0E">
      <w:pPr>
        <w:pStyle w:val="a8"/>
        <w:numPr>
          <w:ilvl w:val="1"/>
          <w:numId w:val="30"/>
        </w:numPr>
        <w:shd w:val="clear" w:color="auto" w:fill="FFFFFF"/>
        <w:spacing w:line="240" w:lineRule="auto"/>
        <w:ind w:right="105"/>
        <w:rPr>
          <w:sz w:val="28"/>
          <w:szCs w:val="28"/>
        </w:rPr>
      </w:pPr>
      <w:r w:rsidRPr="005E325D">
        <w:rPr>
          <w:sz w:val="28"/>
          <w:szCs w:val="28"/>
        </w:rPr>
        <w:t xml:space="preserve">Оплата </w:t>
      </w:r>
      <w:proofErr w:type="spellStart"/>
      <w:r w:rsidRPr="005E325D">
        <w:rPr>
          <w:sz w:val="28"/>
          <w:szCs w:val="28"/>
        </w:rPr>
        <w:t>оргвзноса</w:t>
      </w:r>
      <w:proofErr w:type="spellEnd"/>
      <w:r w:rsidRPr="005E325D">
        <w:rPr>
          <w:sz w:val="28"/>
          <w:szCs w:val="28"/>
        </w:rPr>
        <w:t xml:space="preserve"> производится на расчётный счёт организации</w:t>
      </w:r>
      <w:r>
        <w:rPr>
          <w:sz w:val="28"/>
          <w:szCs w:val="28"/>
        </w:rPr>
        <w:t>.</w:t>
      </w:r>
      <w:r w:rsidRPr="005E325D">
        <w:rPr>
          <w:sz w:val="28"/>
          <w:szCs w:val="28"/>
        </w:rPr>
        <w:t xml:space="preserve"> </w:t>
      </w:r>
    </w:p>
    <w:p w:rsidR="00973249" w:rsidRDefault="00973249" w:rsidP="00973249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973249" w:rsidRPr="00645C93" w:rsidRDefault="00973249" w:rsidP="009732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 w:rsidRPr="00645C93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645C93">
        <w:rPr>
          <w:rFonts w:ascii="Times New Roman" w:hAnsi="Times New Roman"/>
          <w:sz w:val="28"/>
          <w:szCs w:val="28"/>
        </w:rPr>
        <w:t xml:space="preserve">, 152 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ИНН 5405101327 КПП 032302001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  <w:r w:rsidRPr="00645C93">
        <w:rPr>
          <w:rFonts w:ascii="Times New Roman" w:hAnsi="Times New Roman"/>
          <w:sz w:val="28"/>
          <w:szCs w:val="28"/>
        </w:rPr>
        <w:t>, л/с 20026У52930)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р/с 032 146 430 000 000 102 00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к/с 401 028 105 453 700 000 68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БИК 018142016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ОКПО 01180062   ОКТМО 81701000</w:t>
      </w:r>
    </w:p>
    <w:p w:rsidR="00973249" w:rsidRPr="00645C93" w:rsidRDefault="00973249" w:rsidP="00973249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ОГРН 1025401908311</w:t>
      </w:r>
    </w:p>
    <w:p w:rsidR="00973249" w:rsidRPr="00973249" w:rsidRDefault="00973249" w:rsidP="009732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973249"/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10E01" w:rsidRDefault="00010E01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10E01" w:rsidRDefault="00010E01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10E01" w:rsidRDefault="00010E01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73249" w:rsidRDefault="00973249" w:rsidP="0072072D">
      <w:pPr>
        <w:tabs>
          <w:tab w:val="left" w:pos="913"/>
        </w:tabs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 w:rsidR="00243350">
        <w:rPr>
          <w:rFonts w:ascii="Times New Roman" w:eastAsia="Times New Roman" w:hAnsi="Times New Roman"/>
          <w:sz w:val="28"/>
          <w:szCs w:val="28"/>
        </w:rPr>
        <w:t>5</w:t>
      </w:r>
    </w:p>
    <w:p w:rsidR="00010E01" w:rsidRPr="00BA0A06" w:rsidRDefault="00010E01" w:rsidP="00010E01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ПОЛОЖЕНИЕ</w:t>
      </w:r>
    </w:p>
    <w:p w:rsidR="00010E01" w:rsidRPr="00E00002" w:rsidRDefault="00010E01" w:rsidP="00010E01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"Фестиваль </w:t>
      </w: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br/>
        <w:t>компьютерной графики, анимации и видео"</w:t>
      </w:r>
    </w:p>
    <w:p w:rsidR="00010E01" w:rsidRPr="00BA0A06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BA0A06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1. Цели и задачи фестиваля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1.1. Цель фестиваля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: </w:t>
      </w:r>
      <w:r w:rsidRPr="008E7CAA">
        <w:rPr>
          <w:rFonts w:ascii="Times New Roman" w:eastAsia="Times New Roman" w:hAnsi="Times New Roman"/>
          <w:sz w:val="28"/>
          <w:szCs w:val="28"/>
        </w:rPr>
        <w:t>развитие творческого потенциала обучающихся, привлечение их к активному использованию информационных технологий в практической деятельности.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1.2. Задачи фестиваля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стимулирование творческой активности в области информационных технологий;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приобретение участниками навыков работы с инструментами компьютерной графики;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повышение интереса к самостоятельной творческой деятельности;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повышение интереса к использованию компьютерных программ в учебной и практической деятельности;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популяризация современных направлений компьютерной графики;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пропаганда творческих достижений обучающихся;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повышение художественной культуры обучающихся;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реализация преемственности подготовки в области информационных технологий в системе «школа-вуз»;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поддержка одаренной молодежи; </w:t>
      </w:r>
    </w:p>
    <w:p w:rsidR="00010E01" w:rsidRPr="008E7CAA" w:rsidRDefault="00010E01" w:rsidP="008A5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привлечение к творческой деятельности детей с ограниченными возможностями, способствование их социальной адаптации и психологической реабилитации.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1.3. 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Конкурс является тематическим, тема </w:t>
      </w:r>
      <w:r w:rsidR="0072072D">
        <w:rPr>
          <w:rFonts w:ascii="Times New Roman" w:eastAsia="Times New Roman" w:hAnsi="Times New Roman"/>
          <w:sz w:val="28"/>
          <w:szCs w:val="28"/>
        </w:rPr>
        <w:t>«</w:t>
      </w:r>
      <w:r w:rsidR="0072072D" w:rsidRPr="00FE626F">
        <w:rPr>
          <w:rFonts w:ascii="Times New Roman" w:eastAsia="Times New Roman" w:hAnsi="Times New Roman"/>
          <w:b/>
          <w:sz w:val="28"/>
          <w:szCs w:val="28"/>
        </w:rPr>
        <w:t>2022 – год народного искусства</w:t>
      </w:r>
      <w:r w:rsidR="0072072D">
        <w:rPr>
          <w:rFonts w:ascii="Times New Roman" w:eastAsia="Times New Roman" w:hAnsi="Times New Roman"/>
          <w:sz w:val="28"/>
          <w:szCs w:val="28"/>
        </w:rPr>
        <w:t>».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 Порядок проведения фестиваля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2.1. Организаторы фестиваля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 xml:space="preserve">Фестиваль проводится </w:t>
      </w:r>
      <w:r w:rsidR="0072072D">
        <w:rPr>
          <w:rFonts w:ascii="Times New Roman" w:eastAsia="Times New Roman" w:hAnsi="Times New Roman"/>
          <w:sz w:val="28"/>
          <w:szCs w:val="28"/>
        </w:rPr>
        <w:t xml:space="preserve">Домом научной </w:t>
      </w:r>
      <w:proofErr w:type="spellStart"/>
      <w:r w:rsidR="0072072D">
        <w:rPr>
          <w:rFonts w:ascii="Times New Roman" w:eastAsia="Times New Roman" w:hAnsi="Times New Roman"/>
          <w:sz w:val="28"/>
          <w:szCs w:val="28"/>
        </w:rPr>
        <w:t>коллаборации</w:t>
      </w:r>
      <w:proofErr w:type="spellEnd"/>
      <w:r w:rsidR="0072072D">
        <w:rPr>
          <w:rFonts w:ascii="Times New Roman" w:eastAsia="Times New Roman" w:hAnsi="Times New Roman"/>
          <w:sz w:val="28"/>
          <w:szCs w:val="28"/>
        </w:rPr>
        <w:t xml:space="preserve"> им. В.А. Котельникова </w:t>
      </w:r>
      <w:r w:rsidRPr="008E7CAA">
        <w:rPr>
          <w:rFonts w:ascii="Times New Roman" w:eastAsia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базе </w:t>
      </w:r>
      <w:r>
        <w:rPr>
          <w:rFonts w:ascii="Times New Roman" w:eastAsia="Times New Roman" w:hAnsi="Times New Roman"/>
          <w:sz w:val="28"/>
          <w:szCs w:val="28"/>
        </w:rPr>
        <w:t xml:space="preserve"> Бурятского института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и организуется преподавателями кафедры информатики и вычислительной техники</w:t>
      </w:r>
      <w:hyperlink r:id="rId15" w:tooltip="ФМФ НТГСПА. Кафедра информатики и методики обучения информатике" w:history="1"/>
      <w:r w:rsidRPr="008E7CAA">
        <w:rPr>
          <w:rFonts w:ascii="Times New Roman" w:eastAsia="Times New Roman" w:hAnsi="Times New Roman"/>
          <w:sz w:val="28"/>
          <w:szCs w:val="28"/>
        </w:rPr>
        <w:t>. Для организации и проведения мероприятия формируются оргкомитет и жюри из числа высококвалифицированных преподавателей, приглашенных специалистов СМИ, рекламных агентств, ведущих художников, а также представителей других образовательных учреждений.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2.2. Категории участников: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 xml:space="preserve">учащиеся средних общеобразовательных школ, а также студенты учреждений среднего профессионального образования (СПО) и высшего </w:t>
      </w:r>
      <w:r>
        <w:rPr>
          <w:rFonts w:ascii="Times New Roman" w:eastAsia="Times New Roman" w:hAnsi="Times New Roman"/>
          <w:sz w:val="28"/>
          <w:szCs w:val="28"/>
        </w:rPr>
        <w:t>образования (В</w:t>
      </w:r>
      <w:r w:rsidRPr="008E7CAA">
        <w:rPr>
          <w:rFonts w:ascii="Times New Roman" w:eastAsia="Times New Roman" w:hAnsi="Times New Roman"/>
          <w:sz w:val="28"/>
          <w:szCs w:val="28"/>
        </w:rPr>
        <w:t>О).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2.3. Этапы проведения конкурса.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Очный тур проводится в виде защиты своей домашней работы </w:t>
      </w:r>
      <w:r w:rsidRPr="008E7CAA">
        <w:rPr>
          <w:rFonts w:ascii="Times New Roman" w:eastAsia="Times New Roman" w:hAnsi="Times New Roman"/>
          <w:sz w:val="28"/>
          <w:szCs w:val="28"/>
        </w:rPr>
        <w:t>на тему «</w:t>
      </w:r>
      <w:r w:rsidRPr="00FE626F">
        <w:rPr>
          <w:rFonts w:ascii="Times New Roman" w:eastAsia="Times New Roman" w:hAnsi="Times New Roman"/>
          <w:b/>
          <w:sz w:val="28"/>
          <w:szCs w:val="28"/>
        </w:rPr>
        <w:t>2022 – год народного искусства</w:t>
      </w:r>
      <w:r>
        <w:rPr>
          <w:rFonts w:ascii="Times New Roman" w:eastAsia="Times New Roman" w:hAnsi="Times New Roman"/>
          <w:sz w:val="28"/>
          <w:szCs w:val="28"/>
        </w:rPr>
        <w:t>». У</w:t>
      </w:r>
      <w:r w:rsidRPr="008E7CAA">
        <w:rPr>
          <w:rFonts w:ascii="Times New Roman" w:eastAsia="Times New Roman" w:hAnsi="Times New Roman"/>
          <w:sz w:val="28"/>
          <w:szCs w:val="28"/>
        </w:rPr>
        <w:t>час</w:t>
      </w:r>
      <w:r>
        <w:rPr>
          <w:rFonts w:ascii="Times New Roman" w:eastAsia="Times New Roman" w:hAnsi="Times New Roman"/>
          <w:sz w:val="28"/>
          <w:szCs w:val="28"/>
        </w:rPr>
        <w:t>тнику предоставляется не более 10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минут на представление своей работы. Выступление должно содержать название, цель работы и ее назначение, краткое описание представленной композиции, описание техники исполнения. Кроме того, жюри оценивает ответы на вопросы.</w:t>
      </w:r>
    </w:p>
    <w:p w:rsidR="00010E01" w:rsidRPr="008E7CAA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3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> 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Разделы конкурса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</w:rPr>
        <w:t xml:space="preserve">Компьютерная графика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(растровая или векторная) </w:t>
      </w:r>
      <w:r w:rsidRPr="008E7CAA">
        <w:rPr>
          <w:rFonts w:ascii="Times New Roman" w:eastAsia="Times New Roman" w:hAnsi="Times New Roman"/>
          <w:sz w:val="28"/>
          <w:szCs w:val="28"/>
        </w:rPr>
        <w:t>– работы по теме конкурса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2022 – год народного искусства»</w:t>
      </w:r>
      <w:r w:rsidRPr="008E7CAA">
        <w:rPr>
          <w:rFonts w:ascii="Times New Roman" w:eastAsia="Times New Roman" w:hAnsi="Times New Roman"/>
          <w:sz w:val="28"/>
          <w:szCs w:val="28"/>
        </w:rPr>
        <w:t>, выполненные полностью самостоятельно с помощью любого программного средства двухмерной или трехмерной графики.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Компьютерная анимация</w:t>
      </w:r>
      <w:r w:rsidRPr="008E7CAA">
        <w:rPr>
          <w:rFonts w:ascii="Times New Roman" w:eastAsia="Times New Roman" w:hAnsi="Times New Roman"/>
          <w:i/>
          <w:iCs/>
          <w:sz w:val="28"/>
          <w:szCs w:val="28"/>
        </w:rPr>
        <w:t> 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</w:rPr>
        <w:t>анимационные ролики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по теме конкурса, обработанный с помощью любого программного средства </w:t>
      </w:r>
      <w:r>
        <w:rPr>
          <w:rFonts w:ascii="Times New Roman" w:eastAsia="Times New Roman" w:hAnsi="Times New Roman"/>
          <w:sz w:val="28"/>
          <w:szCs w:val="28"/>
        </w:rPr>
        <w:t xml:space="preserve">создания анимации. </w:t>
      </w:r>
    </w:p>
    <w:p w:rsidR="00010E01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10E01" w:rsidRPr="00476A32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6A32">
        <w:rPr>
          <w:rFonts w:ascii="Times New Roman" w:eastAsia="Times New Roman" w:hAnsi="Times New Roman"/>
          <w:i/>
          <w:sz w:val="28"/>
          <w:szCs w:val="28"/>
        </w:rPr>
        <w:t>Видеоролики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76A3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видеофайлы по теме конкурса, смонтированные на основе отснятого материала с помощью камеры. Фотографии в ролике использовать запрещено.</w:t>
      </w:r>
    </w:p>
    <w:p w:rsidR="00010E01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Общие требования к работам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.1.</w:t>
      </w:r>
      <w:r w:rsidRPr="008E7CAA">
        <w:rPr>
          <w:rFonts w:ascii="Times New Roman" w:eastAsia="Times New Roman" w:hAnsi="Times New Roman"/>
          <w:sz w:val="28"/>
          <w:szCs w:val="28"/>
        </w:rPr>
        <w:t> Каждый участник может представить 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>не более 3-х работ</w:t>
      </w:r>
      <w:r w:rsidRPr="008E7CAA">
        <w:rPr>
          <w:rFonts w:ascii="Times New Roman" w:eastAsia="Times New Roman" w:hAnsi="Times New Roman"/>
          <w:sz w:val="28"/>
          <w:szCs w:val="28"/>
        </w:rPr>
        <w:t>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.2.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 Работы должны быть пригодны для просмотра на персональном компьютере с операционной системой 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Windows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 xml:space="preserve"> NT/2000/XP/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Vista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>/7/ 8/8.1/</w:t>
      </w:r>
      <w:r>
        <w:rPr>
          <w:rFonts w:ascii="Times New Roman" w:eastAsia="Times New Roman" w:hAnsi="Times New Roman"/>
          <w:sz w:val="28"/>
          <w:szCs w:val="28"/>
        </w:rPr>
        <w:t>10/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Linux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>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.3. </w:t>
      </w:r>
      <w:r w:rsidRPr="008E7CAA">
        <w:rPr>
          <w:rFonts w:ascii="Times New Roman" w:eastAsia="Times New Roman" w:hAnsi="Times New Roman"/>
          <w:sz w:val="28"/>
          <w:szCs w:val="28"/>
        </w:rPr>
        <w:t>Все работы не должны требовать предварительной инсталляции.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.4.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 Все работы необходимо представить в </w:t>
      </w:r>
      <w:r w:rsidRPr="00F66747">
        <w:rPr>
          <w:rFonts w:ascii="Times New Roman" w:eastAsia="Times New Roman" w:hAnsi="Times New Roman"/>
          <w:b/>
          <w:sz w:val="28"/>
          <w:szCs w:val="28"/>
          <w:u w:val="single"/>
        </w:rPr>
        <w:t>исходном рабочем варианте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вместе с дополнительным файлом с расширением *.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jpg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>, *.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png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 xml:space="preserve"> (для двумерной графики), файлом с расширением *.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swf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>, *.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gif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 xml:space="preserve"> (для анимационных роликов) или итоговым проектом в формате *.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avi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 xml:space="preserve"> (для видеофайлов).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.5.</w:t>
      </w:r>
      <w:r w:rsidRPr="008E7CAA">
        <w:rPr>
          <w:rFonts w:ascii="Times New Roman" w:eastAsia="Times New Roman" w:hAnsi="Times New Roman"/>
          <w:sz w:val="28"/>
          <w:szCs w:val="28"/>
        </w:rPr>
        <w:t> При использовании нестандартных шрифтов, необходимо, чтобы они были поставлены дополнительно с Вашей работой в каталоге «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Fonts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>».</w:t>
      </w:r>
    </w:p>
    <w:p w:rsidR="00010E01" w:rsidRPr="00732839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.6.</w:t>
      </w:r>
      <w:r w:rsidRPr="008E7CAA">
        <w:rPr>
          <w:rFonts w:ascii="Times New Roman" w:eastAsia="Times New Roman" w:hAnsi="Times New Roman"/>
          <w:sz w:val="28"/>
          <w:szCs w:val="28"/>
        </w:rPr>
        <w:t> Визуализация файлов должна осуществляться с помощью встроенных медиа средств и не должна требовать установку дополнительного программного обеспечения.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.7.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 Продолжительность анимационных роликов и видеофайлов не может превышать </w:t>
      </w:r>
      <w:r>
        <w:rPr>
          <w:rFonts w:ascii="Times New Roman" w:eastAsia="Times New Roman" w:hAnsi="Times New Roman"/>
          <w:sz w:val="28"/>
          <w:szCs w:val="28"/>
        </w:rPr>
        <w:t>10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мин. Для дополнительного оценивания работ, Оргкомитет оставляет за собой право попросить исходные материалы от участников очного </w:t>
      </w:r>
      <w:r>
        <w:rPr>
          <w:rFonts w:ascii="Times New Roman" w:eastAsia="Times New Roman" w:hAnsi="Times New Roman"/>
          <w:sz w:val="28"/>
          <w:szCs w:val="28"/>
        </w:rPr>
        <w:t>тура</w:t>
      </w:r>
      <w:r w:rsidRPr="008E7CAA">
        <w:rPr>
          <w:rFonts w:ascii="Times New Roman" w:eastAsia="Times New Roman" w:hAnsi="Times New Roman"/>
          <w:sz w:val="28"/>
          <w:szCs w:val="28"/>
        </w:rPr>
        <w:t>. 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5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Критерии оценки работ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Общие критерии оценивания:</w:t>
      </w:r>
    </w:p>
    <w:p w:rsidR="00010E01" w:rsidRPr="008E7CAA" w:rsidRDefault="00010E01" w:rsidP="008A5E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соответствие предложенной тематике</w:t>
      </w:r>
      <w:r w:rsidRPr="008E7CAA">
        <w:rPr>
          <w:rFonts w:ascii="Times New Roman" w:eastAsia="Times New Roman" w:hAnsi="Times New Roman"/>
          <w:sz w:val="28"/>
          <w:szCs w:val="28"/>
        </w:rPr>
        <w:t>;</w:t>
      </w:r>
    </w:p>
    <w:p w:rsidR="00010E01" w:rsidRPr="008E7CAA" w:rsidRDefault="00010E01" w:rsidP="008A5E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новизна, оригинальность работы </w:t>
      </w:r>
      <w:r w:rsidRPr="008E7CAA">
        <w:rPr>
          <w:rFonts w:ascii="Times New Roman" w:eastAsia="Times New Roman" w:hAnsi="Times New Roman"/>
          <w:sz w:val="28"/>
          <w:szCs w:val="28"/>
        </w:rPr>
        <w:t>– оценивается оригинальность раскрываемой работой темы, глубина идеи работы, образность, индивидуальность творческого мышления, оригинальность используемых средств; </w:t>
      </w:r>
    </w:p>
    <w:p w:rsidR="00010E01" w:rsidRPr="008E7CAA" w:rsidRDefault="00010E01" w:rsidP="008A5E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качество и сложность технического исполнения работы </w:t>
      </w:r>
      <w:r w:rsidRPr="008E7CAA">
        <w:rPr>
          <w:rFonts w:ascii="Times New Roman" w:eastAsia="Times New Roman" w:hAnsi="Times New Roman"/>
          <w:sz w:val="28"/>
          <w:szCs w:val="28"/>
        </w:rPr>
        <w:t>– оценивается обоснованность и рациональность выбора использованных инструментов и средств.</w:t>
      </w:r>
    </w:p>
    <w:p w:rsidR="00010E01" w:rsidRPr="008E7CAA" w:rsidRDefault="00010E01" w:rsidP="00010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AF6911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6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Правила отказа в регистрации работ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Оргкомитет оставляет за собой право отклонять: </w:t>
      </w:r>
    </w:p>
    <w:p w:rsidR="00010E01" w:rsidRPr="008E7CAA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в случае возникновения сомнений в авторстве участника (до выяснения ситуации); </w:t>
      </w:r>
    </w:p>
    <w:p w:rsidR="00010E01" w:rsidRPr="008E7CAA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поступившие после установленного срока; </w:t>
      </w:r>
    </w:p>
    <w:p w:rsidR="00010E01" w:rsidRPr="008E7CAA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противоречащие законодательству Российской Федерации; </w:t>
      </w:r>
    </w:p>
    <w:p w:rsidR="00010E01" w:rsidRPr="008E7CAA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содержащие ненормативную лексику, высказывания, оскорбляющие человеческое достоинство, призывающие к насилию; </w:t>
      </w:r>
    </w:p>
    <w:p w:rsidR="00010E01" w:rsidRPr="008E7CAA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порнографического и эротического содержания, а также имеющие ссылки на ресурсы, содержащие порнографический характер; </w:t>
      </w:r>
    </w:p>
    <w:p w:rsidR="00010E01" w:rsidRPr="00732839" w:rsidRDefault="00010E01" w:rsidP="008A5E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выполненные с несоблюдением правил и технических требований, установленных в данном положении.</w:t>
      </w:r>
    </w:p>
    <w:p w:rsidR="00010E01" w:rsidRPr="0028016A" w:rsidRDefault="00010E01" w:rsidP="00010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7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Порядок награждения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Награждение проводится в индивидуальном зачете по каждому из включенных в программу фестиваля разделов. Победители награждаются дипломами и ценными подарками.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В каждо</w:t>
      </w:r>
      <w:r>
        <w:rPr>
          <w:rFonts w:ascii="Times New Roman" w:eastAsia="Times New Roman" w:hAnsi="Times New Roman"/>
          <w:sz w:val="28"/>
          <w:szCs w:val="28"/>
        </w:rPr>
        <w:t xml:space="preserve">м разделе </w:t>
      </w:r>
      <w:r w:rsidRPr="008E7CAA">
        <w:rPr>
          <w:rFonts w:ascii="Times New Roman" w:eastAsia="Times New Roman" w:hAnsi="Times New Roman"/>
          <w:sz w:val="28"/>
          <w:szCs w:val="28"/>
        </w:rPr>
        <w:t>присуждается 1, 2, 3 место за лучшие работы.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8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Положение об Оргкомитете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Оргкомитет: 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формирует документацию, необходимую для проведения мероприятия; 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определяет тему и разделы фестиваля;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разрабатывает критерии и методики оценки выполненных заданий всех этапов фестиваля; 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обеспечивает непосредственное проведение мероприятия; 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формирует состав жюри; </w:t>
      </w:r>
    </w:p>
    <w:p w:rsidR="00010E01" w:rsidRPr="008E7CAA" w:rsidRDefault="00010E01" w:rsidP="008A5E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награждает победителей и призеров фестиваля.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9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Положение о жюри фестиваля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Жюри: </w:t>
      </w:r>
    </w:p>
    <w:p w:rsidR="00010E01" w:rsidRPr="008E7CAA" w:rsidRDefault="00010E01" w:rsidP="008A5E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проверяет и оценивает творческие работы участников; </w:t>
      </w:r>
    </w:p>
    <w:p w:rsidR="00010E01" w:rsidRPr="008E7CAA" w:rsidRDefault="00010E01" w:rsidP="008A5E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определяет победителей фестиваля.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0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Контактная информация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Адрес учебного заведения</w:t>
      </w:r>
      <w:r w:rsidRPr="008E7CAA">
        <w:rPr>
          <w:rFonts w:ascii="Times New Roman" w:eastAsia="Times New Roman" w:hAnsi="Times New Roman"/>
          <w:sz w:val="28"/>
          <w:szCs w:val="28"/>
        </w:rPr>
        <w:t>: 670031, Республика Бурятия, г. Улан-Удэ, ул. </w:t>
      </w:r>
      <w:proofErr w:type="spellStart"/>
      <w:r w:rsidRPr="008E7CAA">
        <w:rPr>
          <w:rFonts w:ascii="Times New Roman" w:eastAsia="Times New Roman" w:hAnsi="Times New Roman"/>
          <w:sz w:val="28"/>
          <w:szCs w:val="28"/>
        </w:rPr>
        <w:t>Трубачеева</w:t>
      </w:r>
      <w:proofErr w:type="spellEnd"/>
      <w:r w:rsidRPr="008E7CAA">
        <w:rPr>
          <w:rFonts w:ascii="Times New Roman" w:eastAsia="Times New Roman" w:hAnsi="Times New Roman"/>
          <w:sz w:val="28"/>
          <w:szCs w:val="28"/>
        </w:rPr>
        <w:t xml:space="preserve"> 152.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Сайт Б</w:t>
      </w:r>
      <w:r>
        <w:rPr>
          <w:rFonts w:ascii="Times New Roman" w:eastAsia="Times New Roman" w:hAnsi="Times New Roman"/>
          <w:b/>
          <w:bCs/>
          <w:sz w:val="28"/>
          <w:szCs w:val="28"/>
        </w:rPr>
        <w:t>ИИК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СибГУТИ</w:t>
      </w:r>
      <w:proofErr w:type="spellEnd"/>
      <w:r w:rsidRPr="008E7CAA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:</w:t>
      </w:r>
      <w:r w:rsidRPr="008E7CAA">
        <w:rPr>
          <w:rFonts w:ascii="Times New Roman" w:eastAsia="Times New Roman" w:hAnsi="Times New Roman"/>
          <w:sz w:val="28"/>
          <w:szCs w:val="28"/>
        </w:rPr>
        <w:t> </w:t>
      </w:r>
      <w:hyperlink r:id="rId16" w:tgtFrame="_blank" w:history="1">
        <w:r w:rsidRPr="008E7CAA">
          <w:rPr>
            <w:rFonts w:ascii="Times New Roman" w:eastAsia="Times New Roman" w:hAnsi="Times New Roman"/>
            <w:sz w:val="28"/>
            <w:szCs w:val="28"/>
            <w:u w:val="single"/>
          </w:rPr>
          <w:t>http://</w:t>
        </w:r>
      </w:hyperlink>
      <w:r>
        <w:rPr>
          <w:rFonts w:ascii="Times New Roman" w:eastAsia="Times New Roman" w:hAnsi="Times New Roman"/>
          <w:sz w:val="28"/>
          <w:szCs w:val="28"/>
          <w:u w:val="single"/>
          <w:lang w:val="en-US"/>
        </w:rPr>
        <w:t>biik</w:t>
      </w:r>
      <w:r w:rsidRPr="00B11CF1">
        <w:rPr>
          <w:rFonts w:ascii="Times New Roman" w:eastAsia="Times New Roman" w:hAnsi="Times New Roman"/>
          <w:sz w:val="28"/>
          <w:szCs w:val="28"/>
          <w:u w:val="single"/>
        </w:rPr>
        <w:t>.</w:t>
      </w:r>
      <w:r>
        <w:rPr>
          <w:rFonts w:ascii="Times New Roman" w:eastAsia="Times New Roman" w:hAnsi="Times New Roman"/>
          <w:sz w:val="28"/>
          <w:szCs w:val="28"/>
          <w:u w:val="single"/>
          <w:lang w:val="en-US"/>
        </w:rPr>
        <w:t>ru</w:t>
      </w:r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Адрес электронной почты</w:t>
      </w: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для подачи заявок</w:t>
      </w:r>
      <w:r w:rsidRPr="008E7CAA">
        <w:rPr>
          <w:rFonts w:ascii="Times New Roman" w:eastAsia="Times New Roman" w:hAnsi="Times New Roman"/>
          <w:sz w:val="28"/>
          <w:szCs w:val="28"/>
        </w:rPr>
        <w:t>: </w:t>
      </w:r>
      <w:hyperlink r:id="rId17" w:history="1">
        <w:r w:rsidRPr="00DE6D49">
          <w:rPr>
            <w:rStyle w:val="a4"/>
            <w:rFonts w:ascii="Times New Roman" w:hAnsi="Times New Roman"/>
            <w:sz w:val="28"/>
            <w:szCs w:val="28"/>
            <w:lang w:val="en-US"/>
          </w:rPr>
          <w:t>bfsibguti</w:t>
        </w:r>
        <w:r w:rsidRPr="00DE6D49">
          <w:rPr>
            <w:rStyle w:val="a4"/>
            <w:rFonts w:ascii="Times New Roman" w:hAnsi="Times New Roman"/>
            <w:sz w:val="28"/>
            <w:szCs w:val="28"/>
          </w:rPr>
          <w:t>@</w:t>
        </w:r>
        <w:r w:rsidRPr="00DE6D49">
          <w:rPr>
            <w:rStyle w:val="a4"/>
            <w:rFonts w:ascii="Times New Roman" w:hAnsi="Times New Roman"/>
            <w:sz w:val="28"/>
            <w:szCs w:val="28"/>
            <w:lang w:val="en-US"/>
          </w:rPr>
          <w:t>mail</w:t>
        </w:r>
        <w:r w:rsidRPr="00DE6D49">
          <w:rPr>
            <w:rStyle w:val="a4"/>
            <w:rFonts w:ascii="Times New Roman" w:hAnsi="Times New Roman"/>
            <w:sz w:val="28"/>
            <w:szCs w:val="28"/>
          </w:rPr>
          <w:t>.</w:t>
        </w:r>
        <w:r w:rsidRPr="00DE6D49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010E01" w:rsidRPr="008E7CAA" w:rsidRDefault="00010E01" w:rsidP="00010E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Контактные телефоны: </w:t>
      </w:r>
      <w:r w:rsidRPr="008E7CAA">
        <w:rPr>
          <w:rFonts w:ascii="Times New Roman" w:eastAsia="Times New Roman" w:hAnsi="Times New Roman"/>
          <w:b/>
          <w:sz w:val="28"/>
          <w:szCs w:val="28"/>
        </w:rPr>
        <w:t>8(3012)24-00-24</w:t>
      </w:r>
      <w:r w:rsidRPr="008E7CAA">
        <w:rPr>
          <w:rFonts w:ascii="Times New Roman" w:eastAsia="Times New Roman" w:hAnsi="Times New Roman"/>
          <w:sz w:val="28"/>
          <w:szCs w:val="28"/>
        </w:rPr>
        <w:t>, доб.30</w:t>
      </w:r>
      <w:r w:rsidRPr="00B11CF1">
        <w:rPr>
          <w:rFonts w:ascii="Times New Roman" w:eastAsia="Times New Roman" w:hAnsi="Times New Roman"/>
          <w:sz w:val="28"/>
          <w:szCs w:val="28"/>
        </w:rPr>
        <w:t>6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кафедра 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нформатики и вычислительной техники, </w:t>
      </w:r>
      <w:r>
        <w:rPr>
          <w:rFonts w:ascii="Times New Roman" w:eastAsia="Times New Roman" w:hAnsi="Times New Roman"/>
          <w:sz w:val="28"/>
          <w:szCs w:val="28"/>
        </w:rPr>
        <w:t>старший преподаватель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кафедры</w:t>
      </w:r>
      <w:r>
        <w:rPr>
          <w:rFonts w:ascii="Times New Roman" w:eastAsia="Times New Roman" w:hAnsi="Times New Roman"/>
          <w:sz w:val="28"/>
          <w:szCs w:val="28"/>
        </w:rPr>
        <w:t xml:space="preserve"> ИВТ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Белоусова Маргарита Владимировна.сот.</w:t>
      </w:r>
      <w:r w:rsidRPr="008E7CAA">
        <w:rPr>
          <w:rFonts w:ascii="Times New Roman" w:eastAsia="Times New Roman" w:hAnsi="Times New Roman"/>
          <w:b/>
          <w:sz w:val="28"/>
          <w:szCs w:val="28"/>
        </w:rPr>
        <w:t>89148367403</w:t>
      </w:r>
    </w:p>
    <w:p w:rsidR="000F11A6" w:rsidRPr="001B3997" w:rsidRDefault="000F11A6" w:rsidP="000F11A6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11. УСЛОВИЕ УЧАСТИЯ</w:t>
      </w:r>
    </w:p>
    <w:p w:rsidR="000F11A6" w:rsidRPr="005E325D" w:rsidRDefault="000F11A6" w:rsidP="000F11A6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sz w:val="26"/>
          <w:szCs w:val="26"/>
        </w:rPr>
        <w:t> </w:t>
      </w:r>
    </w:p>
    <w:p w:rsidR="000F11A6" w:rsidRPr="00B533FB" w:rsidRDefault="000F11A6" w:rsidP="008A5E0E">
      <w:pPr>
        <w:pStyle w:val="a8"/>
        <w:numPr>
          <w:ilvl w:val="1"/>
          <w:numId w:val="30"/>
        </w:numPr>
        <w:shd w:val="clear" w:color="auto" w:fill="FFFFFF"/>
        <w:spacing w:line="240" w:lineRule="auto"/>
        <w:ind w:right="105"/>
        <w:rPr>
          <w:rFonts w:eastAsia="Times New Roman"/>
          <w:szCs w:val="24"/>
        </w:rPr>
      </w:pPr>
      <w:r w:rsidRPr="00B533FB">
        <w:rPr>
          <w:sz w:val="28"/>
          <w:szCs w:val="28"/>
        </w:rPr>
        <w:t xml:space="preserve">Участие в конкурсе платное: </w:t>
      </w:r>
      <w:r w:rsidRPr="00B533FB">
        <w:rPr>
          <w:rFonts w:eastAsia="Times New Roman"/>
          <w:color w:val="000000"/>
          <w:sz w:val="26"/>
          <w:szCs w:val="26"/>
        </w:rPr>
        <w:t xml:space="preserve">– </w:t>
      </w:r>
      <w:r>
        <w:rPr>
          <w:rFonts w:eastAsia="Times New Roman"/>
          <w:color w:val="000000"/>
          <w:sz w:val="26"/>
          <w:szCs w:val="26"/>
        </w:rPr>
        <w:t>2</w:t>
      </w:r>
      <w:r w:rsidRPr="00B533FB">
        <w:rPr>
          <w:rFonts w:eastAsia="Times New Roman"/>
          <w:color w:val="000000"/>
          <w:sz w:val="26"/>
          <w:szCs w:val="26"/>
        </w:rPr>
        <w:t xml:space="preserve">00 руб. – </w:t>
      </w:r>
      <w:proofErr w:type="spellStart"/>
      <w:r w:rsidRPr="00B533FB">
        <w:rPr>
          <w:rFonts w:eastAsia="Times New Roman"/>
          <w:color w:val="000000"/>
          <w:sz w:val="26"/>
          <w:szCs w:val="26"/>
        </w:rPr>
        <w:t>оргвзнос</w:t>
      </w:r>
      <w:proofErr w:type="spellEnd"/>
      <w:r w:rsidRPr="00B533FB">
        <w:rPr>
          <w:rFonts w:eastAsia="Times New Roman"/>
          <w:color w:val="000000"/>
          <w:sz w:val="26"/>
          <w:szCs w:val="26"/>
        </w:rPr>
        <w:t xml:space="preserve">. </w:t>
      </w:r>
    </w:p>
    <w:p w:rsidR="000F11A6" w:rsidRPr="005E325D" w:rsidRDefault="000F11A6" w:rsidP="000F11A6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</w:rPr>
        <w:t> </w:t>
      </w:r>
    </w:p>
    <w:p w:rsidR="000F11A6" w:rsidRPr="005E325D" w:rsidRDefault="000F11A6" w:rsidP="008A5E0E">
      <w:pPr>
        <w:pStyle w:val="a8"/>
        <w:numPr>
          <w:ilvl w:val="1"/>
          <w:numId w:val="30"/>
        </w:numPr>
        <w:shd w:val="clear" w:color="auto" w:fill="FFFFFF"/>
        <w:spacing w:line="240" w:lineRule="auto"/>
        <w:ind w:right="105"/>
        <w:rPr>
          <w:sz w:val="28"/>
          <w:szCs w:val="28"/>
        </w:rPr>
      </w:pPr>
      <w:r w:rsidRPr="005E325D">
        <w:rPr>
          <w:sz w:val="28"/>
          <w:szCs w:val="28"/>
        </w:rPr>
        <w:t xml:space="preserve">Оплата </w:t>
      </w:r>
      <w:proofErr w:type="spellStart"/>
      <w:r w:rsidRPr="005E325D">
        <w:rPr>
          <w:sz w:val="28"/>
          <w:szCs w:val="28"/>
        </w:rPr>
        <w:t>оргвзноса</w:t>
      </w:r>
      <w:proofErr w:type="spellEnd"/>
      <w:r w:rsidRPr="005E325D">
        <w:rPr>
          <w:sz w:val="28"/>
          <w:szCs w:val="28"/>
        </w:rPr>
        <w:t xml:space="preserve"> производится на расчётный счёт организации</w:t>
      </w:r>
      <w:r>
        <w:rPr>
          <w:sz w:val="28"/>
          <w:szCs w:val="28"/>
        </w:rPr>
        <w:t>.</w:t>
      </w:r>
      <w:r w:rsidRPr="005E325D">
        <w:rPr>
          <w:sz w:val="28"/>
          <w:szCs w:val="28"/>
        </w:rPr>
        <w:t xml:space="preserve"> </w:t>
      </w:r>
    </w:p>
    <w:p w:rsidR="000F11A6" w:rsidRDefault="000F11A6" w:rsidP="000F11A6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0F11A6" w:rsidRPr="00645C93" w:rsidRDefault="000F11A6" w:rsidP="000F11A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 w:rsidRPr="00645C93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645C93">
        <w:rPr>
          <w:rFonts w:ascii="Times New Roman" w:hAnsi="Times New Roman"/>
          <w:sz w:val="28"/>
          <w:szCs w:val="28"/>
        </w:rPr>
        <w:t xml:space="preserve">, 152 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ИНН 5405101327 КПП 032302001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  <w:r w:rsidRPr="00645C93">
        <w:rPr>
          <w:rFonts w:ascii="Times New Roman" w:hAnsi="Times New Roman"/>
          <w:sz w:val="28"/>
          <w:szCs w:val="28"/>
        </w:rPr>
        <w:t>, л/с 20026У52930)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р/с 032 146 430 000 000 102 00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к/с 401 028 105 453 700 000 68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БИК 018142016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ОКПО 01180062   ОКТМО 81701000</w:t>
      </w:r>
    </w:p>
    <w:p w:rsidR="000F11A6" w:rsidRPr="00645C93" w:rsidRDefault="000F11A6" w:rsidP="000F11A6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ОГРН 1025401908311</w:t>
      </w:r>
    </w:p>
    <w:p w:rsidR="000F11A6" w:rsidRPr="00645C93" w:rsidRDefault="000F11A6" w:rsidP="000F11A6">
      <w:pPr>
        <w:pStyle w:val="11"/>
        <w:tabs>
          <w:tab w:val="left" w:pos="426"/>
        </w:tabs>
        <w:spacing w:after="0" w:line="240" w:lineRule="auto"/>
        <w:ind w:left="375"/>
        <w:jc w:val="both"/>
        <w:rPr>
          <w:rFonts w:ascii="Times New Roman" w:hAnsi="Times New Roman"/>
          <w:bCs/>
          <w:sz w:val="28"/>
          <w:szCs w:val="28"/>
        </w:rPr>
      </w:pPr>
    </w:p>
    <w:p w:rsidR="000F11A6" w:rsidRDefault="000F11A6" w:rsidP="00010E01"/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10E01" w:rsidRDefault="00010E01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F11A6" w:rsidRDefault="000F11A6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14B7B" w:rsidRDefault="00914B7B" w:rsidP="00645C93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 w:rsidR="00243350">
        <w:rPr>
          <w:rFonts w:ascii="Times New Roman" w:eastAsia="Times New Roman" w:hAnsi="Times New Roman"/>
          <w:sz w:val="28"/>
          <w:szCs w:val="28"/>
        </w:rPr>
        <w:t>6</w:t>
      </w:r>
    </w:p>
    <w:p w:rsidR="00DC14B4" w:rsidRPr="000365C8" w:rsidRDefault="00DC14B4" w:rsidP="00DC14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65C8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DC14B4" w:rsidRPr="000365C8" w:rsidRDefault="00DC14B4" w:rsidP="00DC14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65C8">
        <w:rPr>
          <w:rFonts w:ascii="Times New Roman" w:hAnsi="Times New Roman"/>
          <w:b/>
          <w:sz w:val="28"/>
          <w:szCs w:val="28"/>
        </w:rPr>
        <w:t xml:space="preserve">о проведении открытого конкурса 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«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val="en-US"/>
        </w:rPr>
        <w:t>Digital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val="en-US"/>
        </w:rPr>
        <w:t>learning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. Конкурс методических цифровых </w:t>
      </w:r>
      <w:r w:rsidR="000365C8"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разработок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»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  <w:shd w:val="clear" w:color="auto" w:fill="FFFFFF"/>
        </w:rPr>
        <w:t> 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1</w:t>
      </w:r>
      <w:r w:rsidR="003F37B9"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4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апреля 202</w:t>
      </w:r>
      <w:r w:rsidR="000F11A6"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2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года, время 1</w:t>
      </w:r>
      <w:r w:rsidR="000F11A6"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1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ч.</w:t>
      </w:r>
      <w:r w:rsidRPr="000365C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 </w:t>
      </w:r>
      <w:r w:rsidRPr="000365C8">
        <w:rPr>
          <w:rFonts w:ascii="Times New Roman" w:eastAsia="Times New Roman" w:hAnsi="Times New Roman"/>
          <w:sz w:val="28"/>
          <w:szCs w:val="28"/>
        </w:rPr>
        <w:t xml:space="preserve">Бурятском институте </w:t>
      </w:r>
      <w:proofErr w:type="spellStart"/>
      <w:r w:rsidRPr="000365C8"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 w:rsidRPr="000365C8">
        <w:rPr>
          <w:rFonts w:ascii="Times New Roman" w:eastAsia="Times New Roman" w:hAnsi="Times New Roman"/>
          <w:sz w:val="28"/>
          <w:szCs w:val="28"/>
        </w:rPr>
        <w:t xml:space="preserve"> (филиал) ФГБОУ ВО </w:t>
      </w:r>
      <w:proofErr w:type="spellStart"/>
      <w:r w:rsidRPr="000365C8">
        <w:rPr>
          <w:rFonts w:ascii="Times New Roman" w:eastAsia="Times New Roman" w:hAnsi="Times New Roman"/>
          <w:sz w:val="28"/>
          <w:szCs w:val="28"/>
        </w:rPr>
        <w:t>СибГУТИ</w:t>
      </w:r>
      <w:proofErr w:type="spellEnd"/>
      <w:r w:rsidRPr="000365C8">
        <w:rPr>
          <w:rFonts w:ascii="Times New Roman" w:eastAsia="Times New Roman" w:hAnsi="Times New Roman"/>
          <w:sz w:val="28"/>
          <w:szCs w:val="28"/>
        </w:rPr>
        <w:t xml:space="preserve"> состоится научно-практическая конференция на тему</w:t>
      </w:r>
      <w:r w:rsidRPr="000365C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: 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«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val="en-US"/>
        </w:rPr>
        <w:t>Digital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val="en-US"/>
        </w:rPr>
        <w:t>learning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. Конкурс методических цифровых </w:t>
      </w:r>
      <w:r w:rsidR="000365C8"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разработок</w:t>
      </w:r>
      <w:r w:rsidRPr="000365C8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»</w:t>
      </w:r>
      <w:r w:rsidRPr="000365C8">
        <w:rPr>
          <w:rFonts w:ascii="Times New Roman" w:eastAsia="Times New Roman" w:hAnsi="Times New Roman"/>
          <w:sz w:val="28"/>
          <w:szCs w:val="28"/>
          <w:shd w:val="clear" w:color="auto" w:fill="FFFFFF"/>
        </w:rPr>
        <w:t>, для преподавателей и педагогов.</w:t>
      </w:r>
    </w:p>
    <w:p w:rsidR="00DC14B4" w:rsidRPr="000365C8" w:rsidRDefault="00DC14B4" w:rsidP="00DC14B4">
      <w:pPr>
        <w:spacing w:after="0" w:line="240" w:lineRule="auto"/>
        <w:ind w:firstLine="425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 </w:t>
      </w:r>
      <w:r w:rsidRPr="000365C8">
        <w:rPr>
          <w:rFonts w:ascii="Times New Roman" w:hAnsi="Times New Roman"/>
          <w:b/>
          <w:bCs/>
          <w:sz w:val="28"/>
          <w:szCs w:val="28"/>
        </w:rPr>
        <w:t>I. ОБЩИЕ ПОЛОЖЕНИЯ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 xml:space="preserve">Проведение конкурса мотивировано необходимостью поиска и обоснования эффективных способов организации и проведения занятий с применением </w:t>
      </w:r>
      <w:r w:rsidR="000365C8" w:rsidRPr="000365C8">
        <w:rPr>
          <w:rFonts w:ascii="Times New Roman" w:eastAsia="Times New Roman" w:hAnsi="Times New Roman"/>
          <w:sz w:val="28"/>
          <w:szCs w:val="28"/>
        </w:rPr>
        <w:t>современных цифровых технологий</w:t>
      </w:r>
      <w:r w:rsidRPr="000365C8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b/>
          <w:bCs/>
          <w:sz w:val="28"/>
          <w:szCs w:val="28"/>
        </w:rPr>
        <w:t>Цели конкурса</w:t>
      </w:r>
      <w:r w:rsidRPr="000365C8">
        <w:rPr>
          <w:rFonts w:ascii="Times New Roman" w:eastAsia="Times New Roman" w:hAnsi="Times New Roman"/>
          <w:sz w:val="28"/>
          <w:szCs w:val="28"/>
        </w:rPr>
        <w:t xml:space="preserve"> – анализ накопленного опыта использования электронных образовательных ресурсов</w:t>
      </w:r>
      <w:r w:rsidR="000365C8" w:rsidRPr="000365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65C8">
        <w:rPr>
          <w:rFonts w:ascii="Times New Roman" w:eastAsia="Times New Roman" w:hAnsi="Times New Roman"/>
          <w:sz w:val="28"/>
          <w:szCs w:val="28"/>
        </w:rPr>
        <w:t xml:space="preserve">и поддержка </w:t>
      </w:r>
      <w:r w:rsidR="000365C8" w:rsidRPr="000365C8">
        <w:rPr>
          <w:rFonts w:ascii="Times New Roman" w:eastAsia="Times New Roman" w:hAnsi="Times New Roman"/>
          <w:sz w:val="28"/>
          <w:szCs w:val="28"/>
        </w:rPr>
        <w:t xml:space="preserve">цифровых </w:t>
      </w:r>
      <w:r w:rsidRPr="000365C8">
        <w:rPr>
          <w:rFonts w:ascii="Times New Roman" w:eastAsia="Times New Roman" w:hAnsi="Times New Roman"/>
          <w:sz w:val="28"/>
          <w:szCs w:val="28"/>
        </w:rPr>
        <w:t>инноваций, направленных на разработку и применение ЭИОС в различных видах и формах образовательной деятельности.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 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В рамках конкурса предполагается</w:t>
      </w:r>
      <w:r w:rsidRPr="000365C8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оценка практического опыта по организации учебного процесса с применением электронных ресурсов;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оценка использования в учебном процессе электронных ресурсов библиотеки, включая электронные библиотечные системы (ЭБС);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оценка электронных платформ как основы организации дистанционных форм учебной работы со студентами и школьниками;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оценка использования ЭИОС в организации учебных и производственных практик студентов;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опыт разработки и применения компьютерного тестирования для проведения текущего контроля и промежуточной аттестации студентов, школьников;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оценка информационной поддержки учебных и производственных практик в ЭИОС;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опыт использования официальных сайтов как источника информации об основных и дополнительных образовательных программах;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опыт использования ЭИОС в организации научно-исследовательской работы студентов, школьников;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опыт применение ЭИОС в организации учебно-воспитательной работы со студентами, школьников;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– и т.д.</w:t>
      </w:r>
    </w:p>
    <w:p w:rsidR="00DC14B4" w:rsidRPr="000365C8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sz w:val="28"/>
          <w:szCs w:val="28"/>
        </w:rPr>
        <w:t> </w:t>
      </w:r>
    </w:p>
    <w:p w:rsidR="00DC14B4" w:rsidRPr="00AA0CDA" w:rsidRDefault="00DC14B4" w:rsidP="00DC14B4">
      <w:pPr>
        <w:widowControl w:val="0"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A0CDA">
        <w:rPr>
          <w:rFonts w:ascii="Times New Roman" w:hAnsi="Times New Roman"/>
          <w:b/>
          <w:bCs/>
          <w:caps/>
          <w:sz w:val="28"/>
          <w:szCs w:val="28"/>
        </w:rPr>
        <w:t xml:space="preserve">II.  </w:t>
      </w:r>
      <w:r>
        <w:rPr>
          <w:rFonts w:ascii="Times New Roman" w:hAnsi="Times New Roman"/>
          <w:b/>
          <w:bCs/>
          <w:caps/>
          <w:sz w:val="28"/>
          <w:szCs w:val="28"/>
        </w:rPr>
        <w:t>НАПРАВЛЕНИЯ и критерии оценки</w:t>
      </w:r>
    </w:p>
    <w:p w:rsidR="00DC14B4" w:rsidRDefault="00DC14B4" w:rsidP="00DC14B4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AA0CD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Конкурсе</w:t>
      </w:r>
      <w:r w:rsidRPr="00AA0CDA">
        <w:rPr>
          <w:rFonts w:ascii="Times New Roman" w:hAnsi="Times New Roman"/>
          <w:sz w:val="28"/>
          <w:szCs w:val="28"/>
        </w:rPr>
        <w:t xml:space="preserve"> могут принять участие </w:t>
      </w:r>
      <w:r>
        <w:rPr>
          <w:rFonts w:ascii="Times New Roman" w:hAnsi="Times New Roman"/>
          <w:sz w:val="28"/>
          <w:szCs w:val="28"/>
        </w:rPr>
        <w:t>преподаватели и педагоги</w:t>
      </w:r>
      <w:r w:rsidRPr="00AA0CDA">
        <w:rPr>
          <w:rFonts w:ascii="Times New Roman" w:hAnsi="Times New Roman"/>
          <w:sz w:val="28"/>
          <w:szCs w:val="28"/>
        </w:rPr>
        <w:t xml:space="preserve"> 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AA0C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 Бурятия</w:t>
      </w:r>
      <w:r w:rsidRPr="00AA0CDA">
        <w:rPr>
          <w:rFonts w:ascii="Times New Roman" w:hAnsi="Times New Roman"/>
          <w:sz w:val="28"/>
          <w:szCs w:val="28"/>
        </w:rPr>
        <w:t xml:space="preserve"> (школ, учреждений среднего профессионального образования, учреждений </w:t>
      </w:r>
      <w:r>
        <w:rPr>
          <w:rFonts w:ascii="Times New Roman" w:hAnsi="Times New Roman"/>
          <w:sz w:val="28"/>
          <w:szCs w:val="28"/>
        </w:rPr>
        <w:t>высшего образования, дополнительного образования) по следующим направлениям</w:t>
      </w:r>
      <w:r w:rsidRPr="00491219">
        <w:rPr>
          <w:rFonts w:ascii="Times New Roman" w:hAnsi="Times New Roman"/>
          <w:b/>
          <w:sz w:val="28"/>
          <w:szCs w:val="28"/>
        </w:rPr>
        <w:t>:</w:t>
      </w:r>
    </w:p>
    <w:p w:rsidR="00DC14B4" w:rsidRPr="00243350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243350">
        <w:rPr>
          <w:rFonts w:ascii="Times New Roman" w:eastAsia="Times New Roman" w:hAnsi="Times New Roman"/>
          <w:sz w:val="28"/>
          <w:szCs w:val="28"/>
        </w:rPr>
        <w:t xml:space="preserve">«Лучшая </w:t>
      </w:r>
      <w:r w:rsidR="00243350">
        <w:rPr>
          <w:rFonts w:ascii="Times New Roman" w:eastAsia="Times New Roman" w:hAnsi="Times New Roman"/>
          <w:sz w:val="28"/>
          <w:szCs w:val="28"/>
        </w:rPr>
        <w:t>методическая разработка онлайн-занятия</w:t>
      </w:r>
      <w:r w:rsidRPr="00243350">
        <w:rPr>
          <w:rFonts w:ascii="Times New Roman" w:eastAsia="Times New Roman" w:hAnsi="Times New Roman"/>
          <w:sz w:val="28"/>
          <w:szCs w:val="28"/>
        </w:rPr>
        <w:t>».</w:t>
      </w:r>
    </w:p>
    <w:p w:rsidR="00DC14B4" w:rsidRPr="00243350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243350">
        <w:rPr>
          <w:rFonts w:ascii="Times New Roman" w:eastAsia="Times New Roman" w:hAnsi="Times New Roman"/>
          <w:sz w:val="28"/>
          <w:szCs w:val="28"/>
        </w:rPr>
        <w:t>«</w:t>
      </w:r>
      <w:r w:rsidR="00243350">
        <w:rPr>
          <w:rFonts w:ascii="Times New Roman" w:eastAsia="Times New Roman" w:hAnsi="Times New Roman"/>
          <w:sz w:val="28"/>
          <w:szCs w:val="28"/>
        </w:rPr>
        <w:t>Лучшая методическая разработка внеаудиторного мероприятия</w:t>
      </w:r>
      <w:r w:rsidRPr="00243350">
        <w:rPr>
          <w:rFonts w:ascii="Times New Roman" w:eastAsia="Times New Roman" w:hAnsi="Times New Roman"/>
          <w:sz w:val="28"/>
          <w:szCs w:val="28"/>
        </w:rPr>
        <w:t>».</w:t>
      </w:r>
    </w:p>
    <w:p w:rsidR="00DC14B4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243350">
        <w:rPr>
          <w:rFonts w:ascii="Times New Roman" w:eastAsia="Times New Roman" w:hAnsi="Times New Roman"/>
          <w:sz w:val="28"/>
          <w:szCs w:val="28"/>
        </w:rPr>
        <w:t>«</w:t>
      </w:r>
      <w:r w:rsidR="00243350">
        <w:rPr>
          <w:rFonts w:ascii="Times New Roman" w:eastAsia="Times New Roman" w:hAnsi="Times New Roman"/>
          <w:sz w:val="28"/>
          <w:szCs w:val="28"/>
        </w:rPr>
        <w:t>Лучшая м</w:t>
      </w:r>
      <w:r w:rsidRPr="00243350">
        <w:rPr>
          <w:rFonts w:ascii="Times New Roman" w:eastAsia="Times New Roman" w:hAnsi="Times New Roman"/>
          <w:sz w:val="28"/>
          <w:szCs w:val="28"/>
        </w:rPr>
        <w:t>етодическая разработка по применению информационной образовательной среды в дополнительном образовании».</w:t>
      </w:r>
    </w:p>
    <w:p w:rsidR="00243350" w:rsidRDefault="00243350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«Цифровой педагог»</w:t>
      </w:r>
    </w:p>
    <w:p w:rsidR="00243350" w:rsidRDefault="00243350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«Лучшие практики внедрения инновационных цифровых технологий»</w:t>
      </w:r>
    </w:p>
    <w:p w:rsidR="00243350" w:rsidRPr="00243350" w:rsidRDefault="00243350" w:rsidP="00243350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</w:rPr>
      </w:pPr>
    </w:p>
    <w:p w:rsidR="00DC14B4" w:rsidRPr="00243350" w:rsidRDefault="00DC14B4" w:rsidP="00DC14B4">
      <w:pPr>
        <w:pStyle w:val="a8"/>
        <w:spacing w:line="240" w:lineRule="auto"/>
        <w:ind w:right="165"/>
        <w:rPr>
          <w:rFonts w:eastAsia="Times New Roman"/>
          <w:szCs w:val="24"/>
        </w:rPr>
      </w:pPr>
    </w:p>
    <w:p w:rsidR="00DC14B4" w:rsidRPr="008427F7" w:rsidRDefault="00DC14B4" w:rsidP="008A5E0E">
      <w:pPr>
        <w:pStyle w:val="a8"/>
        <w:numPr>
          <w:ilvl w:val="0"/>
          <w:numId w:val="28"/>
        </w:numPr>
        <w:shd w:val="clear" w:color="auto" w:fill="FFFFFF"/>
        <w:spacing w:before="100" w:beforeAutospacing="1" w:line="240" w:lineRule="auto"/>
        <w:jc w:val="left"/>
        <w:rPr>
          <w:rFonts w:eastAsia="Times New Roman"/>
          <w:sz w:val="28"/>
          <w:szCs w:val="28"/>
        </w:rPr>
      </w:pPr>
      <w:r w:rsidRPr="008427F7">
        <w:rPr>
          <w:rFonts w:eastAsia="Times New Roman"/>
          <w:sz w:val="28"/>
          <w:szCs w:val="28"/>
        </w:rPr>
        <w:t>2.2. Критерии оценки:</w:t>
      </w:r>
      <w:r w:rsidRPr="008427F7">
        <w:rPr>
          <w:rFonts w:ascii="Arial" w:eastAsia="Times New Roman" w:hAnsi="Arial" w:cs="Arial"/>
          <w:caps/>
          <w:color w:val="FFFFFF"/>
          <w:sz w:val="36"/>
          <w:szCs w:val="36"/>
        </w:rPr>
        <w:t xml:space="preserve"> ОЦЕНКИ ПРОЕКТА</w:t>
      </w:r>
      <w:r w:rsidRPr="008427F7">
        <w:rPr>
          <w:rFonts w:ascii="Arial" w:eastAsia="Times New Roman" w:hAnsi="Arial" w:cs="Arial"/>
          <w:caps/>
          <w:color w:val="FFFFFF"/>
          <w:sz w:val="36"/>
          <w:szCs w:val="36"/>
        </w:rPr>
        <w:tab/>
      </w:r>
    </w:p>
    <w:p w:rsidR="00DC14B4" w:rsidRPr="001B3997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1B3997">
        <w:rPr>
          <w:rFonts w:ascii="Times New Roman" w:eastAsia="Times New Roman" w:hAnsi="Times New Roman"/>
          <w:sz w:val="28"/>
          <w:szCs w:val="28"/>
        </w:rPr>
        <w:t>Новизна идеи</w:t>
      </w:r>
    </w:p>
    <w:p w:rsidR="00DC14B4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8427F7">
        <w:rPr>
          <w:rFonts w:ascii="Times New Roman" w:eastAsia="Times New Roman" w:hAnsi="Times New Roman"/>
          <w:sz w:val="28"/>
          <w:szCs w:val="28"/>
        </w:rPr>
        <w:t xml:space="preserve">Уникальность содержания </w:t>
      </w:r>
    </w:p>
    <w:p w:rsidR="00DC14B4" w:rsidRPr="008427F7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8427F7">
        <w:rPr>
          <w:rFonts w:ascii="Times New Roman" w:eastAsia="Times New Roman" w:hAnsi="Times New Roman"/>
          <w:sz w:val="28"/>
          <w:szCs w:val="28"/>
        </w:rPr>
        <w:t xml:space="preserve">Качество оформления </w:t>
      </w:r>
    </w:p>
    <w:p w:rsidR="00DC14B4" w:rsidRPr="001B3997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1B3997">
        <w:rPr>
          <w:rFonts w:ascii="Times New Roman" w:eastAsia="Times New Roman" w:hAnsi="Times New Roman"/>
          <w:sz w:val="28"/>
          <w:szCs w:val="28"/>
        </w:rPr>
        <w:t xml:space="preserve">Продуманность </w:t>
      </w:r>
      <w:proofErr w:type="spellStart"/>
      <w:r w:rsidRPr="001B3997">
        <w:rPr>
          <w:rFonts w:ascii="Times New Roman" w:eastAsia="Times New Roman" w:hAnsi="Times New Roman"/>
          <w:sz w:val="28"/>
          <w:szCs w:val="28"/>
        </w:rPr>
        <w:t>интернет-ресурса</w:t>
      </w:r>
      <w:proofErr w:type="spellEnd"/>
      <w:r w:rsidRPr="00AD7515">
        <w:rPr>
          <w:rFonts w:ascii="Times New Roman" w:eastAsia="Times New Roman" w:hAnsi="Times New Roman"/>
          <w:sz w:val="28"/>
          <w:szCs w:val="28"/>
        </w:rPr>
        <w:t> </w:t>
      </w:r>
      <w:r w:rsidRPr="001B3997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Pr="001B3997">
        <w:rPr>
          <w:rFonts w:ascii="Times New Roman" w:eastAsia="Times New Roman" w:hAnsi="Times New Roman"/>
          <w:sz w:val="28"/>
          <w:szCs w:val="28"/>
        </w:rPr>
        <w:t>юзабилити</w:t>
      </w:r>
      <w:proofErr w:type="spellEnd"/>
      <w:r w:rsidRPr="001B3997">
        <w:rPr>
          <w:rFonts w:ascii="Times New Roman" w:eastAsia="Times New Roman" w:hAnsi="Times New Roman"/>
          <w:sz w:val="28"/>
          <w:szCs w:val="28"/>
        </w:rPr>
        <w:t>, удобство пользования)</w:t>
      </w:r>
    </w:p>
    <w:p w:rsidR="00DC14B4" w:rsidRPr="00B31AF1" w:rsidRDefault="00DC14B4" w:rsidP="008A5E0E">
      <w:pPr>
        <w:numPr>
          <w:ilvl w:val="0"/>
          <w:numId w:val="26"/>
        </w:numPr>
        <w:shd w:val="clear" w:color="auto" w:fill="FFFFFF"/>
        <w:spacing w:after="0" w:line="240" w:lineRule="auto"/>
        <w:ind w:left="851" w:firstLine="0"/>
        <w:rPr>
          <w:rFonts w:ascii="Times New Roman" w:eastAsia="Times New Roman" w:hAnsi="Times New Roman"/>
          <w:sz w:val="28"/>
          <w:szCs w:val="28"/>
        </w:rPr>
      </w:pPr>
      <w:r w:rsidRPr="001B3997">
        <w:rPr>
          <w:rFonts w:ascii="Times New Roman" w:eastAsia="Times New Roman" w:hAnsi="Times New Roman"/>
          <w:sz w:val="28"/>
          <w:szCs w:val="28"/>
        </w:rPr>
        <w:t>Соответствие целевой аудитории</w:t>
      </w:r>
    </w:p>
    <w:p w:rsidR="00DC14B4" w:rsidRPr="001B3997" w:rsidRDefault="00DC14B4" w:rsidP="00DC14B4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11" w:name="_Hlk65662003"/>
      <w:r w:rsidRPr="00011597">
        <w:rPr>
          <w:rFonts w:ascii="Times New Roman" w:eastAsia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/>
          <w:b/>
          <w:sz w:val="28"/>
          <w:szCs w:val="28"/>
        </w:rPr>
        <w:t>. ЭТАПЫ ПРОВЕДЕНИЯ КОНКУРСА</w:t>
      </w:r>
    </w:p>
    <w:p w:rsidR="00DC14B4" w:rsidRPr="00011597" w:rsidRDefault="00DC14B4" w:rsidP="008A5E0E">
      <w:pPr>
        <w:pStyle w:val="a8"/>
        <w:numPr>
          <w:ilvl w:val="1"/>
          <w:numId w:val="27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bookmarkStart w:id="12" w:name="_Hlk65672789"/>
      <w:r w:rsidRPr="00011597">
        <w:rPr>
          <w:sz w:val="28"/>
          <w:szCs w:val="28"/>
        </w:rPr>
        <w:t>Регистрация участников и прием заявок — до</w:t>
      </w:r>
      <w:r>
        <w:rPr>
          <w:sz w:val="28"/>
          <w:szCs w:val="28"/>
        </w:rPr>
        <w:t xml:space="preserve"> 1</w:t>
      </w:r>
      <w:r w:rsidR="003F37B9">
        <w:rPr>
          <w:sz w:val="28"/>
          <w:szCs w:val="28"/>
        </w:rPr>
        <w:t>2</w:t>
      </w:r>
      <w:r w:rsidRPr="00011597">
        <w:rPr>
          <w:sz w:val="28"/>
          <w:szCs w:val="28"/>
        </w:rPr>
        <w:t xml:space="preserve">  </w:t>
      </w:r>
      <w:r>
        <w:rPr>
          <w:sz w:val="28"/>
          <w:szCs w:val="28"/>
        </w:rPr>
        <w:t>апреля</w:t>
      </w:r>
      <w:r w:rsidRPr="00011597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0365C8">
        <w:rPr>
          <w:sz w:val="28"/>
          <w:szCs w:val="28"/>
        </w:rPr>
        <w:t>2</w:t>
      </w:r>
      <w:r w:rsidRPr="00011597">
        <w:rPr>
          <w:sz w:val="28"/>
          <w:szCs w:val="28"/>
        </w:rPr>
        <w:t xml:space="preserve"> г.</w:t>
      </w:r>
    </w:p>
    <w:bookmarkEnd w:id="12"/>
    <w:p w:rsidR="00DC14B4" w:rsidRPr="001152ED" w:rsidRDefault="00DC14B4" w:rsidP="008A5E0E">
      <w:pPr>
        <w:pStyle w:val="a8"/>
        <w:numPr>
          <w:ilvl w:val="1"/>
          <w:numId w:val="27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Очный этап конкурса проводится </w:t>
      </w:r>
      <w:r w:rsidRPr="00E00002">
        <w:rPr>
          <w:b/>
          <w:sz w:val="28"/>
          <w:szCs w:val="28"/>
        </w:rPr>
        <w:t>1</w:t>
      </w:r>
      <w:r w:rsidR="003F37B9">
        <w:rPr>
          <w:b/>
          <w:sz w:val="28"/>
          <w:szCs w:val="28"/>
        </w:rPr>
        <w:t>4</w:t>
      </w:r>
      <w:r w:rsidRPr="00011E90">
        <w:rPr>
          <w:b/>
          <w:sz w:val="28"/>
          <w:szCs w:val="28"/>
        </w:rPr>
        <w:t xml:space="preserve"> апреля</w:t>
      </w:r>
      <w:r>
        <w:rPr>
          <w:b/>
          <w:sz w:val="28"/>
          <w:szCs w:val="28"/>
        </w:rPr>
        <w:t xml:space="preserve"> 202</w:t>
      </w:r>
      <w:r w:rsidR="000365C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C75D30">
        <w:rPr>
          <w:b/>
          <w:sz w:val="28"/>
          <w:szCs w:val="28"/>
        </w:rPr>
        <w:t>г в 1</w:t>
      </w:r>
      <w:r w:rsidR="000365C8">
        <w:rPr>
          <w:b/>
          <w:sz w:val="28"/>
          <w:szCs w:val="28"/>
        </w:rPr>
        <w:t>1</w:t>
      </w:r>
      <w:r w:rsidRPr="00C75D30">
        <w:rPr>
          <w:b/>
          <w:sz w:val="28"/>
          <w:szCs w:val="28"/>
        </w:rPr>
        <w:t>.00</w:t>
      </w:r>
      <w:r w:rsidRPr="00AA0CDA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в </w:t>
      </w:r>
      <w:r>
        <w:rPr>
          <w:b/>
          <w:sz w:val="28"/>
          <w:szCs w:val="28"/>
        </w:rPr>
        <w:t>актовом зале</w:t>
      </w:r>
      <w:r>
        <w:rPr>
          <w:sz w:val="28"/>
          <w:szCs w:val="28"/>
        </w:rPr>
        <w:t xml:space="preserve">  БИИК «</w:t>
      </w:r>
      <w:proofErr w:type="spellStart"/>
      <w:r>
        <w:rPr>
          <w:sz w:val="28"/>
          <w:szCs w:val="28"/>
        </w:rPr>
        <w:t>СибГУТИ</w:t>
      </w:r>
      <w:proofErr w:type="spellEnd"/>
      <w:r>
        <w:rPr>
          <w:sz w:val="28"/>
          <w:szCs w:val="28"/>
        </w:rPr>
        <w:t xml:space="preserve">» по адресу: </w:t>
      </w:r>
      <w:proofErr w:type="spellStart"/>
      <w:r>
        <w:rPr>
          <w:sz w:val="28"/>
          <w:szCs w:val="28"/>
        </w:rPr>
        <w:t>ул.Трубачеева</w:t>
      </w:r>
      <w:proofErr w:type="spellEnd"/>
      <w:r>
        <w:rPr>
          <w:sz w:val="28"/>
          <w:szCs w:val="28"/>
        </w:rPr>
        <w:t>, 152.</w:t>
      </w:r>
      <w:r w:rsidRPr="00AA0CDA">
        <w:rPr>
          <w:spacing w:val="-6"/>
          <w:sz w:val="28"/>
          <w:szCs w:val="28"/>
        </w:rPr>
        <w:t xml:space="preserve"> </w:t>
      </w:r>
    </w:p>
    <w:p w:rsidR="00DC14B4" w:rsidRPr="00011597" w:rsidRDefault="00DC14B4" w:rsidP="008A5E0E">
      <w:pPr>
        <w:pStyle w:val="a8"/>
        <w:numPr>
          <w:ilvl w:val="1"/>
          <w:numId w:val="27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bookmarkStart w:id="13" w:name="_Hlk65662101"/>
      <w:r w:rsidRPr="00011597">
        <w:rPr>
          <w:sz w:val="28"/>
          <w:szCs w:val="28"/>
        </w:rPr>
        <w:t>Награждение победителей конкурса: на Торжественном закрытии Форума</w:t>
      </w:r>
      <w:r>
        <w:rPr>
          <w:sz w:val="28"/>
          <w:szCs w:val="28"/>
        </w:rPr>
        <w:t>.</w:t>
      </w:r>
    </w:p>
    <w:bookmarkEnd w:id="11"/>
    <w:bookmarkEnd w:id="13"/>
    <w:p w:rsidR="00DC14B4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6"/>
          <w:szCs w:val="26"/>
        </w:rPr>
      </w:pPr>
    </w:p>
    <w:p w:rsidR="00DC14B4" w:rsidRPr="001B3997" w:rsidRDefault="00DC14B4" w:rsidP="00DC14B4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14" w:name="_Hlk65661394"/>
      <w:r w:rsidRPr="00011597"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/>
          <w:b/>
          <w:sz w:val="28"/>
          <w:szCs w:val="28"/>
        </w:rPr>
        <w:t>. УСЛОВИЕ УЧАСТИЯ</w:t>
      </w:r>
    </w:p>
    <w:p w:rsidR="00DC14B4" w:rsidRPr="005E325D" w:rsidRDefault="00DC14B4" w:rsidP="00DC14B4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 w:rsidRPr="005E325D">
        <w:rPr>
          <w:rFonts w:ascii="Times New Roman" w:eastAsia="Times New Roman" w:hAnsi="Times New Roman"/>
          <w:sz w:val="26"/>
          <w:szCs w:val="26"/>
        </w:rPr>
        <w:t> </w:t>
      </w:r>
    </w:p>
    <w:p w:rsidR="00DC14B4" w:rsidRPr="007621EC" w:rsidRDefault="00DC14B4" w:rsidP="008A5E0E">
      <w:pPr>
        <w:pStyle w:val="a8"/>
        <w:numPr>
          <w:ilvl w:val="1"/>
          <w:numId w:val="29"/>
        </w:numPr>
        <w:shd w:val="clear" w:color="auto" w:fill="FFFFFF"/>
        <w:spacing w:line="240" w:lineRule="auto"/>
        <w:ind w:right="105"/>
        <w:rPr>
          <w:rFonts w:eastAsia="Times New Roman"/>
          <w:szCs w:val="24"/>
        </w:rPr>
      </w:pPr>
      <w:r w:rsidRPr="007621EC">
        <w:rPr>
          <w:sz w:val="28"/>
          <w:szCs w:val="28"/>
        </w:rPr>
        <w:t xml:space="preserve">Участие в конкурсе платное: </w:t>
      </w:r>
      <w:r w:rsidRPr="007621EC">
        <w:rPr>
          <w:rFonts w:eastAsia="Times New Roman"/>
          <w:color w:val="000000"/>
          <w:sz w:val="26"/>
          <w:szCs w:val="26"/>
        </w:rPr>
        <w:t xml:space="preserve">– </w:t>
      </w:r>
      <w:r w:rsidR="003F37B9">
        <w:rPr>
          <w:rFonts w:eastAsia="Times New Roman"/>
          <w:color w:val="000000"/>
          <w:sz w:val="26"/>
          <w:szCs w:val="26"/>
        </w:rPr>
        <w:t>2</w:t>
      </w:r>
      <w:r w:rsidRPr="007621EC">
        <w:rPr>
          <w:rFonts w:eastAsia="Times New Roman"/>
          <w:color w:val="000000"/>
          <w:sz w:val="26"/>
          <w:szCs w:val="26"/>
        </w:rPr>
        <w:t xml:space="preserve">00 руб. – </w:t>
      </w:r>
      <w:proofErr w:type="spellStart"/>
      <w:r w:rsidRPr="007621EC">
        <w:rPr>
          <w:rFonts w:eastAsia="Times New Roman"/>
          <w:color w:val="000000"/>
          <w:sz w:val="26"/>
          <w:szCs w:val="26"/>
        </w:rPr>
        <w:t>оргвзнос</w:t>
      </w:r>
      <w:proofErr w:type="spellEnd"/>
      <w:r w:rsidRPr="007621EC">
        <w:rPr>
          <w:rFonts w:eastAsia="Times New Roman"/>
          <w:color w:val="000000"/>
          <w:sz w:val="26"/>
          <w:szCs w:val="26"/>
        </w:rPr>
        <w:t xml:space="preserve">. </w:t>
      </w:r>
    </w:p>
    <w:p w:rsidR="00DC14B4" w:rsidRPr="000365C8" w:rsidRDefault="000365C8" w:rsidP="000365C8">
      <w:pPr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  <w:r w:rsidRPr="000365C8">
        <w:rPr>
          <w:rFonts w:ascii="Times New Roman" w:eastAsia="Times New Roman" w:hAnsi="Times New Roman"/>
          <w:color w:val="000000"/>
          <w:sz w:val="26"/>
          <w:szCs w:val="26"/>
        </w:rPr>
        <w:t>5.2.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DC14B4" w:rsidRPr="000365C8">
        <w:rPr>
          <w:rFonts w:ascii="Times New Roman" w:hAnsi="Times New Roman"/>
          <w:sz w:val="28"/>
          <w:szCs w:val="28"/>
        </w:rPr>
        <w:t xml:space="preserve">Оплата </w:t>
      </w:r>
      <w:proofErr w:type="spellStart"/>
      <w:r w:rsidR="00DC14B4" w:rsidRPr="000365C8">
        <w:rPr>
          <w:rFonts w:ascii="Times New Roman" w:hAnsi="Times New Roman"/>
          <w:sz w:val="28"/>
          <w:szCs w:val="28"/>
        </w:rPr>
        <w:t>оргвзноса</w:t>
      </w:r>
      <w:proofErr w:type="spellEnd"/>
      <w:r w:rsidR="00DC14B4" w:rsidRPr="000365C8">
        <w:rPr>
          <w:rFonts w:ascii="Times New Roman" w:hAnsi="Times New Roman"/>
          <w:sz w:val="28"/>
          <w:szCs w:val="28"/>
        </w:rPr>
        <w:t xml:space="preserve"> производится на расчётный счёт организации. </w:t>
      </w:r>
    </w:p>
    <w:p w:rsidR="000365C8" w:rsidRPr="00645C93" w:rsidRDefault="000365C8" w:rsidP="000365C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 w:rsidRPr="00645C93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645C93">
        <w:rPr>
          <w:rFonts w:ascii="Times New Roman" w:hAnsi="Times New Roman"/>
          <w:sz w:val="28"/>
          <w:szCs w:val="28"/>
        </w:rPr>
        <w:t xml:space="preserve">, 152 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ИНН 5405101327 КПП 032302001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  <w:r w:rsidRPr="00645C93">
        <w:rPr>
          <w:rFonts w:ascii="Times New Roman" w:hAnsi="Times New Roman"/>
          <w:sz w:val="28"/>
          <w:szCs w:val="28"/>
        </w:rPr>
        <w:t>, л/с 20026У52930)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р/с 032 146 430 000 000 102 00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к/с 401 028 105 453 700 000 68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БИК 018142016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ОКПО 01180062   ОКТМО 81701000</w:t>
      </w:r>
    </w:p>
    <w:p w:rsidR="000365C8" w:rsidRPr="00645C93" w:rsidRDefault="000365C8" w:rsidP="000365C8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ОГРН 1025401908311</w:t>
      </w:r>
    </w:p>
    <w:p w:rsidR="000365C8" w:rsidRPr="00645C93" w:rsidRDefault="000365C8" w:rsidP="000365C8">
      <w:pPr>
        <w:pStyle w:val="11"/>
        <w:tabs>
          <w:tab w:val="left" w:pos="426"/>
        </w:tabs>
        <w:spacing w:after="0" w:line="240" w:lineRule="auto"/>
        <w:ind w:left="375"/>
        <w:jc w:val="both"/>
        <w:rPr>
          <w:rFonts w:ascii="Times New Roman" w:hAnsi="Times New Roman"/>
          <w:bCs/>
          <w:sz w:val="28"/>
          <w:szCs w:val="28"/>
        </w:rPr>
      </w:pPr>
    </w:p>
    <w:p w:rsidR="000365C8" w:rsidRPr="005E325D" w:rsidRDefault="000365C8" w:rsidP="000365C8">
      <w:pPr>
        <w:pStyle w:val="a8"/>
        <w:shd w:val="clear" w:color="auto" w:fill="FFFFFF"/>
        <w:spacing w:line="240" w:lineRule="auto"/>
        <w:ind w:left="0" w:right="105"/>
        <w:rPr>
          <w:sz w:val="28"/>
          <w:szCs w:val="28"/>
        </w:rPr>
      </w:pPr>
    </w:p>
    <w:bookmarkEnd w:id="14"/>
    <w:p w:rsidR="00DC14B4" w:rsidRPr="007621EC" w:rsidRDefault="00DC14B4" w:rsidP="000365C8">
      <w:pPr>
        <w:shd w:val="clear" w:color="auto" w:fill="FFFFFF"/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</w:p>
    <w:p w:rsidR="00DC14B4" w:rsidRDefault="00DC14B4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Default="00501E1B" w:rsidP="00501E1B">
      <w:pPr>
        <w:spacing w:after="0" w:line="240" w:lineRule="auto"/>
        <w:ind w:left="180" w:right="105"/>
        <w:jc w:val="right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Приложение 7</w:t>
      </w:r>
    </w:p>
    <w:p w:rsidR="00501E1B" w:rsidRDefault="00501E1B" w:rsidP="00501E1B">
      <w:pPr>
        <w:spacing w:after="0" w:line="240" w:lineRule="auto"/>
        <w:ind w:left="180" w:right="105"/>
        <w:jc w:val="right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501E1B" w:rsidRPr="00BA0A06" w:rsidRDefault="00501E1B" w:rsidP="00501E1B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ПОЛОЖЕНИЕ</w:t>
      </w:r>
    </w:p>
    <w:p w:rsidR="00501E1B" w:rsidRPr="00E00002" w:rsidRDefault="00501E1B" w:rsidP="00501E1B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Соревнования </w:t>
      </w: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"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Гонки роботов</w:t>
      </w: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"</w:t>
      </w:r>
    </w:p>
    <w:p w:rsidR="00501E1B" w:rsidRPr="00BA0A06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501E1B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1. Цель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и задачи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соревнований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: 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6839">
        <w:rPr>
          <w:rFonts w:ascii="Times New Roman" w:hAnsi="Times New Roman"/>
          <w:sz w:val="28"/>
          <w:szCs w:val="28"/>
        </w:rPr>
        <w:t xml:space="preserve">1.1. Популяризация спортивной и образовательной робототехники в Республике Бурятия. 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hAnsi="Times New Roman"/>
          <w:sz w:val="28"/>
          <w:szCs w:val="28"/>
        </w:rPr>
        <w:t xml:space="preserve">1.2. Популяризация научно-технического творчества и повышение престижа инженерных профессий среди молодежи. 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hAnsi="Times New Roman"/>
          <w:sz w:val="28"/>
          <w:szCs w:val="28"/>
        </w:rPr>
        <w:t xml:space="preserve">1.3. Развитие у детей и юношества необходимых навыков для спортивной и профессиональной деятельности. 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hAnsi="Times New Roman"/>
          <w:sz w:val="28"/>
          <w:szCs w:val="28"/>
        </w:rPr>
        <w:t xml:space="preserve">1.4. Развитие у молодежи навыков практического решения актуальных </w:t>
      </w:r>
      <w:proofErr w:type="spellStart"/>
      <w:r w:rsidRPr="00696839">
        <w:rPr>
          <w:rFonts w:ascii="Times New Roman" w:hAnsi="Times New Roman"/>
          <w:sz w:val="28"/>
          <w:szCs w:val="28"/>
        </w:rPr>
        <w:t>инженернотехнических</w:t>
      </w:r>
      <w:proofErr w:type="spellEnd"/>
      <w:r w:rsidRPr="00696839">
        <w:rPr>
          <w:rFonts w:ascii="Times New Roman" w:hAnsi="Times New Roman"/>
          <w:sz w:val="28"/>
          <w:szCs w:val="28"/>
        </w:rPr>
        <w:t xml:space="preserve"> задач и работы с техникой. 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hAnsi="Times New Roman"/>
          <w:sz w:val="28"/>
          <w:szCs w:val="28"/>
        </w:rPr>
        <w:t xml:space="preserve">1.5. Стимулирование интереса детей и молодежи к сфере инноваций и высоких технологий. </w:t>
      </w:r>
    </w:p>
    <w:p w:rsidR="00501E1B" w:rsidRPr="00696839" w:rsidRDefault="00501E1B" w:rsidP="00501E1B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96839">
        <w:rPr>
          <w:rFonts w:ascii="Times New Roman" w:hAnsi="Times New Roman"/>
          <w:sz w:val="28"/>
          <w:szCs w:val="28"/>
        </w:rPr>
        <w:t xml:space="preserve">1.6. Выявление, отбор и поддержка талантливой молодежи. </w:t>
      </w: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501E1B" w:rsidRPr="008E7CAA" w:rsidRDefault="00501E1B" w:rsidP="00501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2. Порядок проведения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соревнований</w:t>
      </w:r>
    </w:p>
    <w:p w:rsidR="00501E1B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2.1. Организаторы фестиваля</w:t>
      </w:r>
    </w:p>
    <w:p w:rsidR="00501E1B" w:rsidRPr="008E7CAA" w:rsidRDefault="00501E1B" w:rsidP="00501E1B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Соревнования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провод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8E7CAA">
        <w:rPr>
          <w:rFonts w:ascii="Times New Roman" w:eastAsia="Times New Roman" w:hAnsi="Times New Roman"/>
          <w:sz w:val="28"/>
          <w:szCs w:val="28"/>
        </w:rPr>
        <w:t>тся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базе </w:t>
      </w:r>
      <w:r>
        <w:rPr>
          <w:rFonts w:ascii="Times New Roman" w:eastAsia="Times New Roman" w:hAnsi="Times New Roman"/>
          <w:sz w:val="28"/>
          <w:szCs w:val="28"/>
        </w:rPr>
        <w:t xml:space="preserve">Дома научной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коллаборации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им. В.А. Котельникова при Бурятском институте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и организуется преподавателями </w:t>
      </w:r>
      <w:r>
        <w:rPr>
          <w:rFonts w:ascii="Times New Roman" w:eastAsia="Times New Roman" w:hAnsi="Times New Roman"/>
          <w:sz w:val="28"/>
          <w:szCs w:val="28"/>
        </w:rPr>
        <w:t xml:space="preserve">дополнительного образования 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ДНК им. Котельникова В.А</w:t>
      </w:r>
      <w:hyperlink r:id="rId18" w:tooltip="ФМФ НТГСПА. Кафедра информатики и методики обучения информатике" w:history="1"/>
      <w:r w:rsidRPr="008E7CAA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Для организации и проведения мероприятия формируются оргкомитет и </w:t>
      </w:r>
      <w:r>
        <w:rPr>
          <w:rFonts w:ascii="Times New Roman" w:eastAsia="Times New Roman" w:hAnsi="Times New Roman"/>
          <w:sz w:val="28"/>
          <w:szCs w:val="28"/>
        </w:rPr>
        <w:t>судьи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из числа высококвалифицированных преподавателей, приглашенных специалистов, а также представителей других образовательных учреждений.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740175">
        <w:rPr>
          <w:rFonts w:ascii="Times New Roman" w:eastAsia="Times New Roman" w:hAnsi="Times New Roman"/>
          <w:sz w:val="28"/>
          <w:szCs w:val="28"/>
        </w:rPr>
        <w:t>Общее руководство подготовкой и проведением конкурса осуществляет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 xml:space="preserve">оргкомитет Дома научной </w:t>
      </w:r>
      <w:proofErr w:type="spellStart"/>
      <w:r w:rsidRPr="00740175">
        <w:rPr>
          <w:rFonts w:ascii="Times New Roman" w:eastAsia="Times New Roman" w:hAnsi="Times New Roman"/>
          <w:sz w:val="28"/>
          <w:szCs w:val="28"/>
        </w:rPr>
        <w:t>коллаборации</w:t>
      </w:r>
      <w:proofErr w:type="spellEnd"/>
      <w:r w:rsidRPr="00740175">
        <w:rPr>
          <w:rFonts w:ascii="Times New Roman" w:eastAsia="Times New Roman" w:hAnsi="Times New Roman"/>
          <w:sz w:val="28"/>
          <w:szCs w:val="28"/>
        </w:rPr>
        <w:t xml:space="preserve"> (ДНК) им. В.А. Котельникова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740175">
        <w:rPr>
          <w:rFonts w:ascii="Times New Roman" w:eastAsia="Times New Roman" w:hAnsi="Times New Roman"/>
          <w:sz w:val="28"/>
          <w:szCs w:val="28"/>
        </w:rPr>
        <w:t>Оргкомитет ДНК выполняет следующие функции: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составляет программу и организует проведение соревнований;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формирует состав судейской коллегии;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принимает заявки и ведет учет участников соревнований;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оказывает консультационную поддержку участникам соревнований;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˗распространяет информацию о соревнованиях среди управлений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образования районов, городов и образовательных организаций.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740175">
        <w:rPr>
          <w:rFonts w:ascii="Times New Roman" w:eastAsia="Times New Roman" w:hAnsi="Times New Roman"/>
          <w:sz w:val="28"/>
          <w:szCs w:val="28"/>
        </w:rPr>
        <w:t>Оргкомитет соревнований имеет право: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вносить в программу соревнований изменения, но не позднее, чем за одну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неделю до начала соревнований;</w:t>
      </w:r>
    </w:p>
    <w:p w:rsidR="00501E1B" w:rsidRPr="00740175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учреждать дополнительные номинации;</w:t>
      </w:r>
    </w:p>
    <w:p w:rsidR="00501E1B" w:rsidRDefault="00501E1B" w:rsidP="00501E1B">
      <w:pPr>
        <w:shd w:val="clear" w:color="auto" w:fill="FFFFFF"/>
        <w:spacing w:after="0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740175">
        <w:rPr>
          <w:rFonts w:ascii="Times New Roman" w:eastAsia="Times New Roman" w:hAnsi="Times New Roman"/>
          <w:sz w:val="28"/>
          <w:szCs w:val="28"/>
        </w:rPr>
        <w:t>˗ дисквалифицировать участников за нарушение регламентов соревнований</w:t>
      </w: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01E1B" w:rsidRPr="008E7CAA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2.2. Категории участников: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:rsidR="00501E1B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В соревнованиях принимают участие </w:t>
      </w:r>
      <w:r w:rsidRPr="00C17B09">
        <w:rPr>
          <w:rFonts w:ascii="Times New Roman" w:eastAsia="Times New Roman" w:hAnsi="Times New Roman"/>
          <w:sz w:val="28"/>
          <w:szCs w:val="28"/>
        </w:rPr>
        <w:t>команды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862C70">
        <w:rPr>
          <w:rFonts w:ascii="Times New Roman" w:hAnsi="Times New Roman"/>
          <w:sz w:val="28"/>
          <w:szCs w:val="28"/>
        </w:rPr>
        <w:t>от учебных заведений, кружков, клубов и частных лиц, использующие для изучения робототехники ЛЮБЫЕ робототехнические платформы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360F2A">
        <w:rPr>
          <w:rFonts w:ascii="Times New Roman" w:hAnsi="Times New Roman"/>
          <w:sz w:val="28"/>
          <w:szCs w:val="28"/>
        </w:rPr>
        <w:t>Роботы, собранные на базе различных конструкторских платформ, будут соревноваться вместе</w:t>
      </w:r>
      <w:r>
        <w:rPr>
          <w:rFonts w:ascii="Times New Roman" w:hAnsi="Times New Roman"/>
          <w:sz w:val="28"/>
          <w:szCs w:val="28"/>
        </w:rPr>
        <w:t>.</w:t>
      </w:r>
      <w:r w:rsidRPr="00360F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360F2A">
        <w:rPr>
          <w:rFonts w:ascii="Times New Roman" w:hAnsi="Times New Roman"/>
          <w:sz w:val="28"/>
          <w:szCs w:val="28"/>
        </w:rPr>
        <w:t>азделение по платформам не применяется.</w:t>
      </w:r>
    </w:p>
    <w:p w:rsidR="00501E1B" w:rsidRPr="00740175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D137E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137EB">
        <w:rPr>
          <w:rFonts w:ascii="Times New Roman" w:hAnsi="Times New Roman"/>
          <w:sz w:val="28"/>
          <w:szCs w:val="28"/>
          <w:u w:val="single"/>
        </w:rPr>
        <w:t>В состав команды входит один участник и один робот</w:t>
      </w:r>
      <w:r w:rsidRPr="00C17B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Возраст участников с 9 до 14 лет.</w:t>
      </w:r>
      <w:r w:rsidRPr="00C17B09">
        <w:rPr>
          <w:rFonts w:ascii="Times New Roman" w:hAnsi="Times New Roman"/>
          <w:sz w:val="28"/>
          <w:szCs w:val="28"/>
        </w:rPr>
        <w:t xml:space="preserve"> Также в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56E30">
        <w:rPr>
          <w:rFonts w:ascii="Times New Roman" w:hAnsi="Times New Roman"/>
          <w:sz w:val="28"/>
          <w:szCs w:val="28"/>
        </w:rPr>
        <w:t xml:space="preserve">составе команды должны быть лица, выполняющие следующие функции (возможно совмещение): </w:t>
      </w:r>
    </w:p>
    <w:p w:rsidR="00501E1B" w:rsidRPr="00B56E30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56E30">
        <w:rPr>
          <w:rFonts w:ascii="Times New Roman" w:hAnsi="Times New Roman"/>
          <w:sz w:val="28"/>
          <w:szCs w:val="28"/>
        </w:rPr>
        <w:t xml:space="preserve">- Руководитель. </w:t>
      </w:r>
    </w:p>
    <w:p w:rsidR="00501E1B" w:rsidRPr="00B56E30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56E30">
        <w:rPr>
          <w:rFonts w:ascii="Times New Roman" w:hAnsi="Times New Roman"/>
          <w:sz w:val="28"/>
          <w:szCs w:val="28"/>
        </w:rPr>
        <w:t xml:space="preserve">- Тренер команды. </w:t>
      </w:r>
    </w:p>
    <w:p w:rsidR="00501E1B" w:rsidRPr="00B56E30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56E30">
        <w:rPr>
          <w:rFonts w:ascii="Times New Roman" w:hAnsi="Times New Roman"/>
          <w:sz w:val="28"/>
          <w:szCs w:val="28"/>
        </w:rPr>
        <w:t xml:space="preserve">- Сопровождающий. </w:t>
      </w:r>
    </w:p>
    <w:p w:rsidR="00501E1B" w:rsidRPr="00B56E30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56E30">
        <w:rPr>
          <w:rFonts w:ascii="Times New Roman" w:hAnsi="Times New Roman"/>
          <w:sz w:val="28"/>
          <w:szCs w:val="28"/>
        </w:rPr>
        <w:t>Руководители, тренеры, сопровождающие команд</w:t>
      </w:r>
      <w:r w:rsidR="00D137EB">
        <w:rPr>
          <w:rFonts w:ascii="Times New Roman" w:hAnsi="Times New Roman"/>
          <w:sz w:val="28"/>
          <w:szCs w:val="28"/>
        </w:rPr>
        <w:t xml:space="preserve"> </w:t>
      </w:r>
      <w:r w:rsidRPr="00B56E30">
        <w:rPr>
          <w:rFonts w:ascii="Times New Roman" w:hAnsi="Times New Roman"/>
          <w:sz w:val="28"/>
          <w:szCs w:val="28"/>
        </w:rPr>
        <w:t xml:space="preserve">несут ответственность за жизнь и здоровье детей в пути к месту проведения Соревнований, во время проведения Соревнований и в пути обратно к месту жительства. </w:t>
      </w:r>
    </w:p>
    <w:p w:rsidR="00501E1B" w:rsidRPr="00B56E30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137EB">
        <w:rPr>
          <w:rFonts w:ascii="Times New Roman" w:hAnsi="Times New Roman"/>
          <w:sz w:val="28"/>
          <w:szCs w:val="28"/>
        </w:rPr>
        <w:t xml:space="preserve"> </w:t>
      </w:r>
      <w:r w:rsidRPr="00B56E30">
        <w:rPr>
          <w:rFonts w:ascii="Times New Roman" w:hAnsi="Times New Roman"/>
          <w:sz w:val="28"/>
          <w:szCs w:val="28"/>
        </w:rPr>
        <w:t xml:space="preserve">Все участники Чемпионата должны в обязательном порядке иметь при себе документы, удостоверяющие личность. </w:t>
      </w:r>
    </w:p>
    <w:p w:rsidR="00501E1B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56E30">
        <w:rPr>
          <w:rFonts w:ascii="Times New Roman" w:hAnsi="Times New Roman"/>
          <w:sz w:val="28"/>
          <w:szCs w:val="28"/>
        </w:rPr>
        <w:t>Все расходы, связанные с участием в Соревнованиях,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A1A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проезд, </w:t>
      </w:r>
      <w:r w:rsidRPr="00F55A1A">
        <w:rPr>
          <w:rFonts w:ascii="Times New Roman" w:hAnsi="Times New Roman"/>
          <w:sz w:val="28"/>
          <w:szCs w:val="28"/>
        </w:rPr>
        <w:t>питание</w:t>
      </w:r>
      <w:r>
        <w:rPr>
          <w:rFonts w:ascii="Times New Roman" w:hAnsi="Times New Roman"/>
          <w:sz w:val="28"/>
          <w:szCs w:val="28"/>
        </w:rPr>
        <w:t xml:space="preserve"> участников </w:t>
      </w:r>
      <w:r w:rsidRPr="00F55A1A">
        <w:rPr>
          <w:rFonts w:ascii="Times New Roman" w:hAnsi="Times New Roman"/>
          <w:sz w:val="28"/>
          <w:szCs w:val="28"/>
        </w:rPr>
        <w:t>и сопровождающих их лиц оплачиваются направляющей стороной</w:t>
      </w:r>
      <w:r w:rsidR="00D137EB">
        <w:rPr>
          <w:rFonts w:ascii="Times New Roman" w:hAnsi="Times New Roman"/>
          <w:sz w:val="28"/>
          <w:szCs w:val="28"/>
        </w:rPr>
        <w:t>.</w:t>
      </w:r>
    </w:p>
    <w:p w:rsidR="00501E1B" w:rsidRDefault="00D137E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1E1B">
        <w:rPr>
          <w:rFonts w:ascii="Times New Roman" w:hAnsi="Times New Roman"/>
          <w:sz w:val="28"/>
          <w:szCs w:val="28"/>
        </w:rPr>
        <w:t>Наличие масок у участников, сопровождающих и т.д. обязательно.</w:t>
      </w:r>
    </w:p>
    <w:p w:rsidR="00501E1B" w:rsidRDefault="00501E1B" w:rsidP="00501E1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01E1B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2.3 </w:t>
      </w:r>
      <w:r w:rsidRPr="00F032A3">
        <w:rPr>
          <w:rFonts w:ascii="Times New Roman" w:hAnsi="Times New Roman"/>
          <w:b/>
          <w:bCs/>
          <w:sz w:val="28"/>
          <w:szCs w:val="28"/>
          <w:u w:val="single"/>
        </w:rPr>
        <w:t>Сроки и условия проведения Конкурса</w:t>
      </w: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Соревнования проводятся 14 апреля 2022 года с 11:00 часов (по местному времени).</w:t>
      </w: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Для участия в соревнованиях необходимо до 12 апреля 2022 года на адрес электронной почты </w:t>
      </w:r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forum</w:t>
      </w:r>
      <w:r w:rsidRPr="006A4451">
        <w:rPr>
          <w:rFonts w:ascii="Times New Roman" w:eastAsia="Times New Roman" w:hAnsi="Times New Roman"/>
          <w:b/>
          <w:sz w:val="28"/>
          <w:szCs w:val="28"/>
        </w:rPr>
        <w:t>@</w:t>
      </w:r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biik</w:t>
      </w:r>
      <w:r w:rsidRPr="006A4451">
        <w:rPr>
          <w:rFonts w:ascii="Times New Roman" w:eastAsia="Times New Roman" w:hAnsi="Times New Roman"/>
          <w:b/>
          <w:sz w:val="28"/>
          <w:szCs w:val="28"/>
        </w:rPr>
        <w:t>.</w:t>
      </w:r>
      <w:r w:rsidRPr="006A4451">
        <w:rPr>
          <w:rFonts w:ascii="Times New Roman" w:eastAsia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 xml:space="preserve"> </w:t>
      </w:r>
      <w:r w:rsidR="00D137EB">
        <w:rPr>
          <w:rFonts w:ascii="Times New Roman" w:hAnsi="Times New Roman"/>
          <w:sz w:val="28"/>
          <w:szCs w:val="28"/>
        </w:rPr>
        <w:t xml:space="preserve">подать </w:t>
      </w:r>
      <w:r>
        <w:rPr>
          <w:rFonts w:ascii="Times New Roman" w:hAnsi="Times New Roman"/>
          <w:sz w:val="28"/>
          <w:szCs w:val="28"/>
        </w:rPr>
        <w:t xml:space="preserve">заявку установленного образца </w:t>
      </w:r>
      <w:r w:rsidRPr="00C25B8F">
        <w:rPr>
          <w:rFonts w:ascii="Times New Roman" w:hAnsi="Times New Roman"/>
          <w:sz w:val="28"/>
          <w:szCs w:val="28"/>
        </w:rPr>
        <w:t>(Приложение №1);</w:t>
      </w: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Место проведения: </w:t>
      </w:r>
      <w:r w:rsidRPr="0056303C">
        <w:rPr>
          <w:rFonts w:ascii="Times New Roman" w:hAnsi="Times New Roman"/>
          <w:sz w:val="28"/>
          <w:szCs w:val="28"/>
        </w:rPr>
        <w:t xml:space="preserve">Республика Бурятия г. Улан-Удэ, ул. </w:t>
      </w:r>
      <w:proofErr w:type="spellStart"/>
      <w:r w:rsidRPr="0056303C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56303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03C">
        <w:rPr>
          <w:rFonts w:ascii="Times New Roman" w:hAnsi="Times New Roman"/>
          <w:sz w:val="28"/>
          <w:szCs w:val="28"/>
        </w:rPr>
        <w:t xml:space="preserve">д.152, </w:t>
      </w:r>
      <w:r w:rsidR="00D137EB">
        <w:rPr>
          <w:rFonts w:ascii="Times New Roman" w:hAnsi="Times New Roman"/>
          <w:sz w:val="28"/>
          <w:szCs w:val="28"/>
        </w:rPr>
        <w:t>спортивный зал</w:t>
      </w:r>
      <w:r w:rsidRPr="0056303C">
        <w:rPr>
          <w:rFonts w:ascii="Times New Roman" w:hAnsi="Times New Roman"/>
          <w:sz w:val="28"/>
          <w:szCs w:val="28"/>
        </w:rPr>
        <w:t>;</w:t>
      </w: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6303C">
        <w:rPr>
          <w:rFonts w:ascii="Times New Roman" w:hAnsi="Times New Roman"/>
          <w:sz w:val="28"/>
          <w:szCs w:val="28"/>
        </w:rPr>
        <w:t xml:space="preserve">Организационный взнос для участников составляет </w:t>
      </w:r>
      <w:r>
        <w:rPr>
          <w:rFonts w:ascii="Times New Roman" w:hAnsi="Times New Roman"/>
          <w:sz w:val="28"/>
          <w:szCs w:val="28"/>
        </w:rPr>
        <w:t>2</w:t>
      </w:r>
      <w:r w:rsidRPr="0056303C">
        <w:rPr>
          <w:rFonts w:ascii="Times New Roman" w:hAnsi="Times New Roman"/>
          <w:sz w:val="28"/>
          <w:szCs w:val="28"/>
        </w:rPr>
        <w:t>00 рублей;</w:t>
      </w:r>
    </w:p>
    <w:p w:rsidR="00501E1B" w:rsidRPr="005E325D" w:rsidRDefault="00501E1B" w:rsidP="00D137EB">
      <w:pPr>
        <w:pStyle w:val="a8"/>
        <w:shd w:val="clear" w:color="auto" w:fill="FFFFFF"/>
        <w:spacing w:line="276" w:lineRule="auto"/>
        <w:ind w:left="0" w:right="105"/>
        <w:rPr>
          <w:sz w:val="28"/>
          <w:szCs w:val="28"/>
        </w:rPr>
      </w:pPr>
      <w:r w:rsidRPr="005E325D">
        <w:rPr>
          <w:sz w:val="28"/>
          <w:szCs w:val="28"/>
        </w:rPr>
        <w:t xml:space="preserve">Оплата </w:t>
      </w:r>
      <w:proofErr w:type="spellStart"/>
      <w:r w:rsidRPr="005E325D">
        <w:rPr>
          <w:sz w:val="28"/>
          <w:szCs w:val="28"/>
        </w:rPr>
        <w:t>оргвзноса</w:t>
      </w:r>
      <w:proofErr w:type="spellEnd"/>
      <w:r w:rsidRPr="005E325D">
        <w:rPr>
          <w:sz w:val="28"/>
          <w:szCs w:val="28"/>
        </w:rPr>
        <w:t xml:space="preserve"> производится на расчётный счёт организации</w:t>
      </w:r>
      <w:r>
        <w:rPr>
          <w:sz w:val="28"/>
          <w:szCs w:val="28"/>
        </w:rPr>
        <w:t>.</w:t>
      </w:r>
      <w:r w:rsidRPr="005E325D">
        <w:rPr>
          <w:sz w:val="28"/>
          <w:szCs w:val="28"/>
        </w:rPr>
        <w:t xml:space="preserve"> </w:t>
      </w:r>
    </w:p>
    <w:p w:rsidR="00501E1B" w:rsidRDefault="00501E1B" w:rsidP="00501E1B">
      <w:pPr>
        <w:pStyle w:val="11"/>
        <w:tabs>
          <w:tab w:val="left" w:pos="426"/>
        </w:tabs>
        <w:spacing w:after="0" w:line="240" w:lineRule="auto"/>
        <w:ind w:left="375"/>
        <w:jc w:val="right"/>
        <w:rPr>
          <w:rFonts w:ascii="Times New Roman" w:hAnsi="Times New Roman"/>
          <w:b/>
          <w:sz w:val="28"/>
          <w:szCs w:val="28"/>
        </w:rPr>
      </w:pPr>
    </w:p>
    <w:p w:rsidR="00501E1B" w:rsidRPr="00645C93" w:rsidRDefault="00501E1B" w:rsidP="00501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 w:rsidRPr="00645C93">
        <w:rPr>
          <w:rFonts w:ascii="Times New Roman" w:hAnsi="Times New Roman"/>
          <w:sz w:val="28"/>
          <w:szCs w:val="28"/>
        </w:rPr>
        <w:t>Трубачеева</w:t>
      </w:r>
      <w:proofErr w:type="spellEnd"/>
      <w:r w:rsidRPr="00645C93">
        <w:rPr>
          <w:rFonts w:ascii="Times New Roman" w:hAnsi="Times New Roman"/>
          <w:sz w:val="28"/>
          <w:szCs w:val="28"/>
        </w:rPr>
        <w:t xml:space="preserve">, 152 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ИНН 5405101327 КПП 032302001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 w:rsidRPr="00645C93">
        <w:rPr>
          <w:rFonts w:ascii="Times New Roman" w:hAnsi="Times New Roman"/>
          <w:sz w:val="28"/>
          <w:szCs w:val="28"/>
        </w:rPr>
        <w:t>СибГУТИ</w:t>
      </w:r>
      <w:proofErr w:type="spellEnd"/>
      <w:r w:rsidRPr="00645C93">
        <w:rPr>
          <w:rFonts w:ascii="Times New Roman" w:hAnsi="Times New Roman"/>
          <w:sz w:val="28"/>
          <w:szCs w:val="28"/>
        </w:rPr>
        <w:t>, л/с 20026У52930)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р/с 032 146 430 000 000 102 00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к/с 401 028 105 453 700 000 68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БИК 018142016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ОКПО 01180062   ОКТМО 81701000</w:t>
      </w:r>
    </w:p>
    <w:p w:rsidR="00501E1B" w:rsidRPr="00645C93" w:rsidRDefault="00501E1B" w:rsidP="00501E1B">
      <w:pPr>
        <w:pStyle w:val="a9"/>
        <w:rPr>
          <w:rFonts w:ascii="Times New Roman" w:hAnsi="Times New Roman"/>
          <w:sz w:val="28"/>
          <w:szCs w:val="28"/>
        </w:rPr>
      </w:pPr>
      <w:r w:rsidRPr="00645C93">
        <w:rPr>
          <w:rFonts w:ascii="Times New Roman" w:hAnsi="Times New Roman"/>
          <w:sz w:val="28"/>
          <w:szCs w:val="28"/>
        </w:rPr>
        <w:t>ОГРН 1025401908311</w:t>
      </w:r>
    </w:p>
    <w:p w:rsidR="00501E1B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6303C">
        <w:rPr>
          <w:rFonts w:ascii="Times New Roman" w:hAnsi="Times New Roman"/>
          <w:sz w:val="28"/>
          <w:szCs w:val="28"/>
        </w:rPr>
        <w:t>Награждение победителей конкурса: на Торжественном закрытии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03C">
        <w:rPr>
          <w:rFonts w:ascii="Times New Roman" w:hAnsi="Times New Roman"/>
          <w:sz w:val="28"/>
          <w:szCs w:val="28"/>
        </w:rPr>
        <w:t>Форума.</w:t>
      </w:r>
    </w:p>
    <w:p w:rsidR="00501E1B" w:rsidRPr="00F032A3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Получить дополнительные пояснения по соревнованиям</w:t>
      </w:r>
      <w:r w:rsidR="00D137EB">
        <w:rPr>
          <w:rFonts w:ascii="Times New Roman" w:hAnsi="Times New Roman"/>
          <w:sz w:val="28"/>
          <w:szCs w:val="28"/>
        </w:rPr>
        <w:t xml:space="preserve"> «Гонки роботов»</w:t>
      </w:r>
      <w:r>
        <w:rPr>
          <w:rFonts w:ascii="Times New Roman" w:hAnsi="Times New Roman"/>
          <w:sz w:val="28"/>
          <w:szCs w:val="28"/>
        </w:rPr>
        <w:t xml:space="preserve"> можно </w:t>
      </w:r>
      <w:r w:rsidR="00D137EB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телефону: 89240174174.</w:t>
      </w: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01E1B" w:rsidRPr="008E7CAA" w:rsidRDefault="00D137E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3</w:t>
      </w:r>
      <w:r w:rsidR="002E477F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 </w:t>
      </w:r>
      <w:r w:rsidR="00501E1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Порядок проведения соревнований</w:t>
      </w:r>
      <w:r w:rsidR="00501E1B"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</w:t>
      </w:r>
    </w:p>
    <w:p w:rsidR="00501E1B" w:rsidRPr="008E7CAA" w:rsidRDefault="00501E1B" w:rsidP="00501E1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  <w:r w:rsidR="00D137EB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360F2A">
        <w:rPr>
          <w:rFonts w:ascii="Times New Roman" w:hAnsi="Times New Roman"/>
          <w:sz w:val="28"/>
          <w:szCs w:val="28"/>
        </w:rPr>
        <w:t xml:space="preserve">Для каждого робота команда должна привезти и подготовить все необходимые материалы (оргкомитет не будет выдавать на месте проведения): </w:t>
      </w: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60F2A">
        <w:rPr>
          <w:rFonts w:ascii="Times New Roman" w:hAnsi="Times New Roman"/>
          <w:sz w:val="28"/>
          <w:szCs w:val="28"/>
        </w:rPr>
        <w:t xml:space="preserve">- набор необходимых деталей и компонентов для роботов; </w:t>
      </w: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60F2A">
        <w:rPr>
          <w:rFonts w:ascii="Times New Roman" w:hAnsi="Times New Roman"/>
          <w:sz w:val="28"/>
          <w:szCs w:val="28"/>
        </w:rPr>
        <w:t xml:space="preserve">- </w:t>
      </w:r>
      <w:r w:rsidRPr="00C17B09">
        <w:rPr>
          <w:rFonts w:ascii="Times New Roman" w:hAnsi="Times New Roman"/>
          <w:sz w:val="28"/>
          <w:szCs w:val="28"/>
        </w:rPr>
        <w:t>телефон, планшет с установленным программным обеспечением;</w:t>
      </w: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360F2A">
        <w:rPr>
          <w:rFonts w:ascii="Times New Roman" w:hAnsi="Times New Roman"/>
          <w:sz w:val="28"/>
          <w:szCs w:val="28"/>
        </w:rPr>
        <w:t>- запасные батарейки или заряженные аккумуляторы и т.д.</w:t>
      </w: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137EB">
        <w:rPr>
          <w:rFonts w:ascii="Times New Roman" w:hAnsi="Times New Roman"/>
          <w:sz w:val="28"/>
          <w:szCs w:val="28"/>
        </w:rPr>
        <w:t xml:space="preserve">   </w:t>
      </w:r>
      <w:r w:rsidRPr="00360F2A">
        <w:rPr>
          <w:rFonts w:ascii="Times New Roman" w:hAnsi="Times New Roman"/>
          <w:sz w:val="28"/>
          <w:szCs w:val="28"/>
        </w:rPr>
        <w:t>В Зоне соревнований разрешается находиться только участникам команд, членам оргкомитета и судьям. Тренеры, сопровождающие лица и руководители команд в Зону соревнований не допускаются.</w:t>
      </w:r>
    </w:p>
    <w:p w:rsidR="00501E1B" w:rsidRPr="00360F2A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137EB">
        <w:rPr>
          <w:rFonts w:ascii="Times New Roman" w:hAnsi="Times New Roman"/>
          <w:sz w:val="28"/>
          <w:szCs w:val="28"/>
        </w:rPr>
        <w:t xml:space="preserve">  </w:t>
      </w:r>
      <w:r w:rsidRPr="00360F2A">
        <w:rPr>
          <w:rFonts w:ascii="Times New Roman" w:hAnsi="Times New Roman"/>
          <w:sz w:val="28"/>
          <w:szCs w:val="28"/>
        </w:rPr>
        <w:t xml:space="preserve">Во время проведения </w:t>
      </w:r>
      <w:r>
        <w:rPr>
          <w:rFonts w:ascii="Times New Roman" w:hAnsi="Times New Roman"/>
          <w:sz w:val="28"/>
          <w:szCs w:val="28"/>
        </w:rPr>
        <w:t>Соревнований</w:t>
      </w:r>
      <w:r w:rsidRPr="00360F2A">
        <w:rPr>
          <w:rFonts w:ascii="Times New Roman" w:hAnsi="Times New Roman"/>
          <w:sz w:val="28"/>
          <w:szCs w:val="28"/>
        </w:rPr>
        <w:t xml:space="preserve"> всем, кто находится вне Зоны соревнований, запрещено общаться с участниками.</w:t>
      </w:r>
    </w:p>
    <w:p w:rsidR="00501E1B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60F2A">
        <w:rPr>
          <w:rFonts w:ascii="Times New Roman" w:hAnsi="Times New Roman"/>
          <w:sz w:val="28"/>
          <w:szCs w:val="28"/>
        </w:rPr>
        <w:t>Если во время соревнований будет обнаружено злонамеренное использование любых устройств дистанционного управления для управления роботами своей команды или создания помех роботам соперников, уличённая команда будет дисквалифицирована.</w:t>
      </w:r>
    </w:p>
    <w:p w:rsidR="00501E1B" w:rsidRPr="00C17B09" w:rsidRDefault="00501E1B" w:rsidP="00D137E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137EB">
        <w:rPr>
          <w:rFonts w:ascii="Times New Roman" w:hAnsi="Times New Roman"/>
          <w:sz w:val="28"/>
          <w:szCs w:val="28"/>
        </w:rPr>
        <w:t xml:space="preserve">    </w:t>
      </w:r>
      <w:r w:rsidRPr="00C17B09">
        <w:rPr>
          <w:rFonts w:ascii="Times New Roman" w:hAnsi="Times New Roman"/>
          <w:sz w:val="28"/>
          <w:szCs w:val="28"/>
        </w:rPr>
        <w:t>Участникам во время соревнований запрещено ходить по трассе. В случае, если во время прохождения трассы машинка перевернулась и не может продолжать гонку, то робот снимается с текущего этапа</w:t>
      </w:r>
      <w:r>
        <w:rPr>
          <w:rFonts w:ascii="Times New Roman" w:hAnsi="Times New Roman"/>
          <w:sz w:val="28"/>
          <w:szCs w:val="28"/>
        </w:rPr>
        <w:t xml:space="preserve"> и время прохождения попытки равно </w:t>
      </w:r>
      <w:r w:rsidR="008B3E9C">
        <w:rPr>
          <w:rFonts w:ascii="Times New Roman" w:hAnsi="Times New Roman"/>
          <w:sz w:val="28"/>
          <w:szCs w:val="28"/>
        </w:rPr>
        <w:t>нулю</w:t>
      </w:r>
      <w:r w:rsidRPr="00C17B09">
        <w:rPr>
          <w:rFonts w:ascii="Times New Roman" w:hAnsi="Times New Roman"/>
          <w:sz w:val="28"/>
          <w:szCs w:val="28"/>
        </w:rPr>
        <w:t xml:space="preserve">. Только после разрешения судьи, можно забрать поврежденного робота с поля. </w:t>
      </w:r>
    </w:p>
    <w:p w:rsidR="00501E1B" w:rsidRPr="003D3E30" w:rsidRDefault="00501E1B" w:rsidP="00D137E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137EB">
        <w:rPr>
          <w:rFonts w:ascii="Times New Roman" w:hAnsi="Times New Roman"/>
          <w:sz w:val="28"/>
          <w:szCs w:val="28"/>
        </w:rPr>
        <w:t xml:space="preserve"> </w:t>
      </w:r>
      <w:r w:rsidRPr="003D3E30">
        <w:rPr>
          <w:rFonts w:ascii="Times New Roman" w:hAnsi="Times New Roman"/>
          <w:sz w:val="28"/>
          <w:szCs w:val="28"/>
        </w:rPr>
        <w:t xml:space="preserve">Между </w:t>
      </w:r>
      <w:r w:rsidRPr="00C17B09">
        <w:rPr>
          <w:rFonts w:ascii="Times New Roman" w:hAnsi="Times New Roman"/>
          <w:sz w:val="28"/>
          <w:szCs w:val="28"/>
        </w:rPr>
        <w:t>попытками</w:t>
      </w:r>
      <w:r w:rsidRPr="003D3E30">
        <w:rPr>
          <w:rFonts w:ascii="Times New Roman" w:hAnsi="Times New Roman"/>
          <w:sz w:val="28"/>
          <w:szCs w:val="28"/>
        </w:rPr>
        <w:t xml:space="preserve"> участники имеют право на оперативное изменение конструкции робота (в том числе - ремонт, замена элементов питания, выбор программы и проч.), если внесенные изменения не противоречат требованиям, предъявляемым к конструкции робота, и не нарушают регламента соревнований.</w:t>
      </w:r>
    </w:p>
    <w:p w:rsidR="00501E1B" w:rsidRDefault="00501E1B" w:rsidP="00501E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D137EB" w:rsidRDefault="00D137EB" w:rsidP="00501E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D137EB" w:rsidRDefault="00D137EB" w:rsidP="00501E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501E1B" w:rsidRDefault="00D137EB" w:rsidP="00501E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3.</w:t>
      </w:r>
      <w:r w:rsidR="002E477F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</w:t>
      </w:r>
      <w:r w:rsidR="00501E1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Условия соревнований:</w:t>
      </w:r>
    </w:p>
    <w:p w:rsidR="00501E1B" w:rsidRDefault="00501E1B" w:rsidP="00501E1B">
      <w:pPr>
        <w:shd w:val="clear" w:color="auto" w:fill="FFFFFF"/>
        <w:spacing w:after="0" w:line="240" w:lineRule="auto"/>
        <w:ind w:firstLine="709"/>
        <w:jc w:val="both"/>
      </w:pPr>
    </w:p>
    <w:p w:rsidR="002E477F" w:rsidRDefault="00501E1B" w:rsidP="002E477F">
      <w:pPr>
        <w:shd w:val="clear" w:color="auto" w:fill="FFFFFF"/>
        <w:spacing w:after="0"/>
        <w:ind w:right="-1"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740175">
        <w:rPr>
          <w:rFonts w:ascii="Times New Roman" w:hAnsi="Times New Roman"/>
          <w:color w:val="000000"/>
          <w:sz w:val="28"/>
          <w:szCs w:val="28"/>
        </w:rPr>
        <w:t>После проверки машин,</w:t>
      </w:r>
      <w:r w:rsidRPr="00292E6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05EF4">
        <w:rPr>
          <w:rFonts w:ascii="Times New Roman" w:hAnsi="Times New Roman"/>
          <w:sz w:val="28"/>
          <w:szCs w:val="28"/>
        </w:rPr>
        <w:t>модели</w:t>
      </w:r>
      <w:r w:rsidRPr="00740175">
        <w:rPr>
          <w:rFonts w:ascii="Times New Roman" w:hAnsi="Times New Roman"/>
          <w:color w:val="000000"/>
          <w:sz w:val="28"/>
          <w:szCs w:val="28"/>
        </w:rPr>
        <w:t xml:space="preserve"> участвуют в соревновании на скоростное прохождение трассы. За наименьшее время машина должна проехать по трассе от места старта до места финиша. Трасса ограничена </w:t>
      </w:r>
      <w:r w:rsidRPr="005A3024">
        <w:rPr>
          <w:rFonts w:ascii="Times New Roman" w:hAnsi="Times New Roman"/>
          <w:sz w:val="28"/>
          <w:szCs w:val="28"/>
        </w:rPr>
        <w:t>бордюром высотой 5 – 10 см и имеет одну дорожку шириной 50-75 см. Общая ширина трассы 1,5 м. На трассе есть горка (спуск-подъём =30</w:t>
      </w:r>
      <w:r w:rsidR="00140E7F">
        <w:rPr>
          <w:rFonts w:ascii="Times New Roman" w:hAnsi="Times New Roman"/>
          <w:sz w:val="28"/>
          <w:szCs w:val="28"/>
        </w:rPr>
        <w:t xml:space="preserve"> </w:t>
      </w:r>
      <w:r w:rsidRPr="005A3024">
        <w:rPr>
          <w:rFonts w:ascii="Times New Roman" w:hAnsi="Times New Roman"/>
          <w:sz w:val="28"/>
          <w:szCs w:val="28"/>
        </w:rPr>
        <w:t>см., площадка –50* 75 см, высота подъёма -10 см).</w:t>
      </w:r>
    </w:p>
    <w:p w:rsidR="00501E1B" w:rsidRPr="002E477F" w:rsidRDefault="00501E1B" w:rsidP="002E477F">
      <w:pPr>
        <w:shd w:val="clear" w:color="auto" w:fill="FFFFFF"/>
        <w:spacing w:after="0"/>
        <w:ind w:right="-1"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CA7732">
        <w:rPr>
          <w:rFonts w:ascii="Times New Roman" w:hAnsi="Times New Roman"/>
          <w:color w:val="FF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740175">
        <w:rPr>
          <w:rFonts w:ascii="Times New Roman" w:hAnsi="Times New Roman"/>
          <w:sz w:val="28"/>
          <w:szCs w:val="28"/>
        </w:rPr>
        <w:t xml:space="preserve">На прохождение дистанции дается максимум </w:t>
      </w:r>
      <w:r w:rsidRPr="005A3024">
        <w:rPr>
          <w:rFonts w:ascii="Times New Roman" w:hAnsi="Times New Roman"/>
          <w:sz w:val="28"/>
          <w:szCs w:val="28"/>
        </w:rPr>
        <w:t>3 минуты.</w:t>
      </w:r>
      <w:r>
        <w:rPr>
          <w:rFonts w:ascii="Times New Roman" w:hAnsi="Times New Roman"/>
          <w:sz w:val="28"/>
          <w:szCs w:val="28"/>
        </w:rPr>
        <w:t xml:space="preserve"> По истечении данного времени, если машина находится на трассе и не финишировала, то попытка не за</w:t>
      </w:r>
      <w:r w:rsidR="002E477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читывается</w:t>
      </w:r>
      <w:r w:rsidR="002E477F">
        <w:rPr>
          <w:rFonts w:ascii="Times New Roman" w:hAnsi="Times New Roman"/>
          <w:sz w:val="28"/>
          <w:szCs w:val="28"/>
        </w:rPr>
        <w:t xml:space="preserve"> и время прохождения трассы считается равным нолю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01E1B" w:rsidRPr="00740175" w:rsidRDefault="00501E1B" w:rsidP="00D137EB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40175">
        <w:rPr>
          <w:rFonts w:ascii="Times New Roman" w:hAnsi="Times New Roman"/>
          <w:sz w:val="28"/>
          <w:szCs w:val="28"/>
        </w:rPr>
        <w:t>Во время проведения состязания участники команд не должны касаться роботов</w:t>
      </w:r>
      <w:r>
        <w:rPr>
          <w:rFonts w:ascii="Times New Roman" w:hAnsi="Times New Roman"/>
          <w:sz w:val="28"/>
          <w:szCs w:val="28"/>
        </w:rPr>
        <w:t>.</w:t>
      </w:r>
    </w:p>
    <w:p w:rsidR="00501E1B" w:rsidRPr="00C17B09" w:rsidRDefault="002E477F" w:rsidP="00D137EB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01E1B" w:rsidRPr="002E477F">
        <w:rPr>
          <w:rFonts w:ascii="Times New Roman" w:hAnsi="Times New Roman"/>
          <w:sz w:val="28"/>
          <w:szCs w:val="28"/>
          <w:u w:val="single"/>
        </w:rPr>
        <w:t>Началом отсчета</w:t>
      </w:r>
      <w:r w:rsidR="00501E1B" w:rsidRPr="00C17B09">
        <w:rPr>
          <w:rFonts w:ascii="Times New Roman" w:hAnsi="Times New Roman"/>
          <w:sz w:val="28"/>
          <w:szCs w:val="28"/>
        </w:rPr>
        <w:t xml:space="preserve"> времени попытки является момент пересечения передней частью робота стартовой линии. </w:t>
      </w:r>
    </w:p>
    <w:p w:rsidR="00501E1B" w:rsidRDefault="00501E1B" w:rsidP="00D137EB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E477F">
        <w:rPr>
          <w:rFonts w:ascii="Times New Roman" w:hAnsi="Times New Roman"/>
          <w:sz w:val="28"/>
          <w:szCs w:val="28"/>
          <w:u w:val="single"/>
        </w:rPr>
        <w:t>Окончанием отсчета</w:t>
      </w:r>
      <w:r w:rsidRPr="00C17B09">
        <w:rPr>
          <w:rFonts w:ascii="Times New Roman" w:hAnsi="Times New Roman"/>
          <w:sz w:val="28"/>
          <w:szCs w:val="28"/>
        </w:rPr>
        <w:t xml:space="preserve"> времени попытки является момент пересечения передней частью робота финишной линии.</w:t>
      </w:r>
    </w:p>
    <w:p w:rsidR="00501E1B" w:rsidRPr="00C17B09" w:rsidRDefault="00501E1B" w:rsidP="00D137EB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 попытка состоит из 2-х кругов заезда по трассе. </w:t>
      </w:r>
    </w:p>
    <w:p w:rsidR="00501E1B" w:rsidRPr="00740175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1E1B" w:rsidRPr="008756E3" w:rsidRDefault="002E477F" w:rsidP="00501E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3.2 </w:t>
      </w:r>
      <w:r w:rsidR="00501E1B" w:rsidRPr="008756E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Машина </w:t>
      </w:r>
    </w:p>
    <w:p w:rsidR="00501E1B" w:rsidRPr="00604C62" w:rsidRDefault="00501E1B" w:rsidP="002E477F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604C62">
        <w:rPr>
          <w:rFonts w:ascii="Times New Roman" w:hAnsi="Times New Roman"/>
          <w:sz w:val="28"/>
          <w:szCs w:val="28"/>
        </w:rPr>
        <w:t xml:space="preserve">Размер машины не более 250×150×250 мм (длина -250 мм, ширина -150 мм, высота 250 мм). (Если размеры превышают указанные, то допуск к соревнованиям возможен только после предварительного согласования с организаторами). Участвуют машины только на дистанционном управлении. Для сборки могут использоваться любые конструкторы. В качестве шасси разрешается использовать только элементы конструктора. Корпус машины собирается участником самостоятельно из любых конструкторов. </w:t>
      </w:r>
    </w:p>
    <w:p w:rsidR="008B3E9C" w:rsidRDefault="00501E1B" w:rsidP="002E477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604C62">
        <w:rPr>
          <w:rFonts w:ascii="Times New Roman" w:hAnsi="Times New Roman"/>
          <w:sz w:val="28"/>
          <w:szCs w:val="28"/>
        </w:rPr>
        <w:t>Источник питания не более 9 вольт.</w:t>
      </w:r>
    </w:p>
    <w:p w:rsidR="00501E1B" w:rsidRPr="00501E1B" w:rsidRDefault="00501E1B" w:rsidP="008B3E9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</w:pPr>
    </w:p>
    <w:p w:rsidR="00501E1B" w:rsidRPr="002E477F" w:rsidRDefault="002E477F" w:rsidP="002E477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7"/>
          <w:szCs w:val="27"/>
          <w:u w:val="single"/>
        </w:rPr>
      </w:pPr>
      <w:r w:rsidRPr="002E477F">
        <w:rPr>
          <w:rFonts w:ascii="Times New Roman" w:hAnsi="Times New Roman"/>
          <w:b/>
          <w:bCs/>
          <w:sz w:val="27"/>
          <w:szCs w:val="27"/>
          <w:u w:val="single"/>
        </w:rPr>
        <w:t xml:space="preserve">3.3 </w:t>
      </w:r>
      <w:r w:rsidR="00501E1B" w:rsidRPr="002E477F">
        <w:rPr>
          <w:rFonts w:ascii="Times New Roman" w:hAnsi="Times New Roman"/>
          <w:b/>
          <w:bCs/>
          <w:sz w:val="27"/>
          <w:szCs w:val="27"/>
          <w:u w:val="single"/>
        </w:rPr>
        <w:t>Соревнование проходит в 2 этапа.</w:t>
      </w:r>
    </w:p>
    <w:p w:rsidR="002E477F" w:rsidRDefault="002E477F" w:rsidP="00501E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501E1B" w:rsidRPr="002E477F" w:rsidRDefault="00501E1B" w:rsidP="00501E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2E477F">
        <w:rPr>
          <w:rFonts w:ascii="Times New Roman" w:hAnsi="Times New Roman"/>
          <w:b/>
          <w:bCs/>
          <w:color w:val="000000"/>
          <w:sz w:val="27"/>
          <w:szCs w:val="27"/>
        </w:rPr>
        <w:t>1</w:t>
      </w:r>
      <w:r w:rsidR="002E477F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Pr="002E477F">
        <w:rPr>
          <w:rFonts w:ascii="Times New Roman" w:hAnsi="Times New Roman"/>
          <w:b/>
          <w:bCs/>
          <w:color w:val="000000"/>
          <w:sz w:val="27"/>
          <w:szCs w:val="27"/>
        </w:rPr>
        <w:t xml:space="preserve">этап: </w:t>
      </w:r>
    </w:p>
    <w:p w:rsidR="00501E1B" w:rsidRDefault="002E477F" w:rsidP="002E477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>Каждому участнику предоставляется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 три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попытк</w:t>
      </w:r>
      <w:r w:rsidR="00501E1B">
        <w:rPr>
          <w:rFonts w:ascii="Times New Roman" w:hAnsi="Times New Roman"/>
          <w:color w:val="000000"/>
          <w:sz w:val="27"/>
          <w:szCs w:val="27"/>
        </w:rPr>
        <w:t>и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>. Машина помещается на стартовую линию и участник</w:t>
      </w:r>
      <w:r w:rsidR="00501E1B">
        <w:rPr>
          <w:rFonts w:ascii="Times New Roman" w:hAnsi="Times New Roman"/>
          <w:color w:val="000000"/>
          <w:sz w:val="27"/>
          <w:szCs w:val="27"/>
        </w:rPr>
        <w:t>и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нажимают кнопку «Пуск» или иным способом включает машин</w:t>
      </w:r>
      <w:r w:rsidR="00501E1B">
        <w:rPr>
          <w:rFonts w:ascii="Times New Roman" w:hAnsi="Times New Roman"/>
          <w:color w:val="000000"/>
          <w:sz w:val="27"/>
          <w:szCs w:val="27"/>
        </w:rPr>
        <w:t>у</w:t>
      </w:r>
      <w:r>
        <w:rPr>
          <w:rFonts w:ascii="Times New Roman" w:hAnsi="Times New Roman"/>
          <w:color w:val="000000"/>
          <w:sz w:val="27"/>
          <w:szCs w:val="27"/>
        </w:rPr>
        <w:t>.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</w:rPr>
        <w:t>П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осле команды судьи «Старт» </w:t>
      </w:r>
      <w:r w:rsidR="00501E1B">
        <w:rPr>
          <w:rFonts w:ascii="Times New Roman" w:hAnsi="Times New Roman"/>
          <w:color w:val="000000"/>
          <w:sz w:val="27"/>
          <w:szCs w:val="27"/>
        </w:rPr>
        <w:t>м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ашина должна начать движение по направлению к финишу. Машины стартуют по две, 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на одной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дорожке. После прохождения финиша и фиксации времени прохождения, стартуют следующие две машины согласно </w:t>
      </w:r>
      <w:r w:rsidR="00501E1B">
        <w:rPr>
          <w:rFonts w:ascii="Times New Roman" w:hAnsi="Times New Roman"/>
          <w:color w:val="000000"/>
          <w:sz w:val="27"/>
          <w:szCs w:val="27"/>
        </w:rPr>
        <w:t>жеребьевке и т.д.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По результатам 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 1 этапа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>, определяются победители, показавши</w:t>
      </w:r>
      <w:r w:rsidR="00501E1B">
        <w:rPr>
          <w:rFonts w:ascii="Times New Roman" w:hAnsi="Times New Roman"/>
          <w:color w:val="000000"/>
          <w:sz w:val="27"/>
          <w:szCs w:val="27"/>
        </w:rPr>
        <w:t>е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лучшее 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среднее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время 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трех попыток.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На каждую попытку в этапе проводится жеребьевка. </w:t>
      </w:r>
    </w:p>
    <w:p w:rsidR="00501E1B" w:rsidRDefault="00501E1B" w:rsidP="002E477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501E1B" w:rsidRPr="002E477F" w:rsidRDefault="00501E1B" w:rsidP="002E477F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2E477F">
        <w:rPr>
          <w:rFonts w:ascii="Times New Roman" w:hAnsi="Times New Roman"/>
          <w:b/>
          <w:bCs/>
          <w:color w:val="000000"/>
          <w:sz w:val="27"/>
          <w:szCs w:val="27"/>
        </w:rPr>
        <w:t xml:space="preserve">2 этап: </w:t>
      </w:r>
    </w:p>
    <w:p w:rsidR="00631339" w:rsidRDefault="002E477F" w:rsidP="002E477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Каждому участнику, прошедшему на второй этап гонки предоставляется одна попытка. </w:t>
      </w:r>
      <w:r w:rsidR="00501E1B">
        <w:rPr>
          <w:rFonts w:ascii="Times New Roman" w:hAnsi="Times New Roman"/>
          <w:color w:val="000000"/>
          <w:sz w:val="27"/>
          <w:szCs w:val="27"/>
        </w:rPr>
        <w:t>Робот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помещается на стартовую линию и участник нажимает кнопку «Пуск» или иным способом включает машин</w:t>
      </w:r>
      <w:r w:rsidR="00501E1B">
        <w:rPr>
          <w:rFonts w:ascii="Times New Roman" w:hAnsi="Times New Roman"/>
          <w:color w:val="000000"/>
          <w:sz w:val="27"/>
          <w:szCs w:val="27"/>
        </w:rPr>
        <w:t>у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>.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 П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осле команды судьи «Старт», </w:t>
      </w:r>
      <w:r w:rsidR="00501E1B">
        <w:rPr>
          <w:rFonts w:ascii="Times New Roman" w:hAnsi="Times New Roman"/>
          <w:color w:val="000000"/>
          <w:sz w:val="27"/>
          <w:szCs w:val="27"/>
        </w:rPr>
        <w:t>м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ашина должна начать движение по направлению к финишу. Машины стартуют по две. По </w:t>
      </w:r>
      <w:r w:rsidR="00501E1B">
        <w:rPr>
          <w:rFonts w:ascii="Times New Roman" w:hAnsi="Times New Roman"/>
          <w:color w:val="000000"/>
          <w:sz w:val="27"/>
          <w:szCs w:val="27"/>
        </w:rPr>
        <w:t xml:space="preserve">лучшему 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>результат</w:t>
      </w:r>
      <w:r w:rsidR="00501E1B">
        <w:rPr>
          <w:rFonts w:ascii="Times New Roman" w:hAnsi="Times New Roman"/>
          <w:color w:val="000000"/>
          <w:sz w:val="27"/>
          <w:szCs w:val="27"/>
        </w:rPr>
        <w:t>у времени</w:t>
      </w:r>
      <w:r w:rsidR="00501E1B" w:rsidRPr="00B12D3E">
        <w:rPr>
          <w:rFonts w:ascii="Times New Roman" w:hAnsi="Times New Roman"/>
          <w:color w:val="000000"/>
          <w:sz w:val="27"/>
          <w:szCs w:val="27"/>
        </w:rPr>
        <w:t xml:space="preserve"> определяется победитель и присуждаются 1, 2 и 3 места.</w:t>
      </w:r>
      <w:r w:rsidR="00631339"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501E1B" w:rsidRPr="00C17B09" w:rsidRDefault="00631339" w:rsidP="002E477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</w:t>
      </w:r>
    </w:p>
    <w:p w:rsidR="00501E1B" w:rsidRPr="00501D58" w:rsidRDefault="00501E1B" w:rsidP="00F366C2">
      <w:pPr>
        <w:numPr>
          <w:ilvl w:val="0"/>
          <w:numId w:val="27"/>
        </w:numPr>
        <w:spacing w:after="0"/>
        <w:jc w:val="both"/>
        <w:rPr>
          <w:rFonts w:ascii="Times New Roman" w:hAnsi="Times New Roman"/>
          <w:b/>
          <w:bCs/>
          <w:sz w:val="27"/>
          <w:szCs w:val="27"/>
        </w:rPr>
      </w:pPr>
      <w:r w:rsidRPr="00501D58">
        <w:rPr>
          <w:rFonts w:ascii="Times New Roman" w:hAnsi="Times New Roman"/>
          <w:b/>
          <w:bCs/>
          <w:sz w:val="27"/>
          <w:szCs w:val="27"/>
        </w:rPr>
        <w:t>Награждение</w:t>
      </w:r>
      <w:r w:rsidR="00F366C2">
        <w:rPr>
          <w:rFonts w:ascii="Times New Roman" w:hAnsi="Times New Roman"/>
          <w:b/>
          <w:bCs/>
          <w:sz w:val="27"/>
          <w:szCs w:val="27"/>
        </w:rPr>
        <w:t xml:space="preserve"> участников</w:t>
      </w:r>
    </w:p>
    <w:p w:rsidR="00F366C2" w:rsidRDefault="00F366C2" w:rsidP="00501E1B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</w:t>
      </w:r>
      <w:r w:rsidR="00501E1B" w:rsidRPr="00501D58">
        <w:rPr>
          <w:rFonts w:ascii="Times New Roman" w:hAnsi="Times New Roman"/>
          <w:sz w:val="27"/>
          <w:szCs w:val="27"/>
        </w:rPr>
        <w:t xml:space="preserve">Все участники получат </w:t>
      </w:r>
      <w:r w:rsidR="00501E1B">
        <w:rPr>
          <w:rFonts w:ascii="Times New Roman" w:hAnsi="Times New Roman"/>
          <w:sz w:val="27"/>
          <w:szCs w:val="27"/>
        </w:rPr>
        <w:t xml:space="preserve">электронные </w:t>
      </w:r>
      <w:r w:rsidR="00501E1B" w:rsidRPr="00501D58">
        <w:rPr>
          <w:rFonts w:ascii="Times New Roman" w:hAnsi="Times New Roman"/>
          <w:sz w:val="27"/>
          <w:szCs w:val="27"/>
        </w:rPr>
        <w:t xml:space="preserve">сертификаты. </w:t>
      </w:r>
    </w:p>
    <w:p w:rsidR="00F366C2" w:rsidRPr="00011597" w:rsidRDefault="00F366C2" w:rsidP="00F366C2">
      <w:pPr>
        <w:pStyle w:val="a8"/>
        <w:shd w:val="clear" w:color="auto" w:fill="FFFFFF"/>
        <w:spacing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11597">
        <w:rPr>
          <w:sz w:val="28"/>
          <w:szCs w:val="28"/>
        </w:rPr>
        <w:t>Награждение победителей конкурса: на Торжественном закрытии Форума</w:t>
      </w:r>
      <w:r>
        <w:rPr>
          <w:sz w:val="28"/>
          <w:szCs w:val="28"/>
        </w:rPr>
        <w:t>.</w:t>
      </w:r>
    </w:p>
    <w:p w:rsidR="00501E1B" w:rsidRDefault="00501E1B" w:rsidP="00501E1B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 w:rsidRPr="00501D58">
        <w:rPr>
          <w:rFonts w:ascii="Times New Roman" w:hAnsi="Times New Roman"/>
          <w:sz w:val="27"/>
          <w:szCs w:val="27"/>
        </w:rPr>
        <w:br/>
      </w:r>
    </w:p>
    <w:p w:rsidR="00DC14B4" w:rsidRDefault="00DC14B4" w:rsidP="00DC14B4">
      <w:pPr>
        <w:spacing w:after="0" w:line="240" w:lineRule="auto"/>
        <w:ind w:left="180" w:right="105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DC14B4" w:rsidRDefault="00DC14B4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</w:pPr>
    </w:p>
    <w:p w:rsidR="00140E7F" w:rsidRDefault="00140E7F" w:rsidP="00DC14B4">
      <w:pPr>
        <w:ind w:left="782"/>
        <w:jc w:val="right"/>
        <w:rPr>
          <w:rFonts w:ascii="Times New Roman" w:hAnsi="Times New Roman"/>
          <w:sz w:val="28"/>
          <w:szCs w:val="28"/>
        </w:rPr>
        <w:sectPr w:rsidR="00140E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3E51" w:rsidRPr="003278E0" w:rsidRDefault="007A3E51" w:rsidP="007A3E51">
      <w:pPr>
        <w:pStyle w:val="ae"/>
        <w:jc w:val="center"/>
        <w:rPr>
          <w:rFonts w:ascii="Times New Roman" w:hAnsi="Times New Roman"/>
          <w:sz w:val="32"/>
          <w:szCs w:val="32"/>
        </w:rPr>
      </w:pPr>
      <w:r w:rsidRPr="003278E0">
        <w:rPr>
          <w:rFonts w:ascii="Times New Roman" w:hAnsi="Times New Roman"/>
          <w:sz w:val="32"/>
          <w:szCs w:val="32"/>
        </w:rPr>
        <w:t>Трасса «Гонки роботов»</w:t>
      </w:r>
    </w:p>
    <w:p w:rsidR="00140E7F" w:rsidRDefault="00A21E1F" w:rsidP="00DC14B4">
      <w:pPr>
        <w:ind w:left="782"/>
        <w:jc w:val="right"/>
        <w:rPr>
          <w:rFonts w:ascii="Times New Roman" w:hAnsi="Times New Roman"/>
          <w:sz w:val="28"/>
          <w:szCs w:val="28"/>
        </w:rPr>
        <w:sectPr w:rsidR="00140E7F" w:rsidSect="00140E7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478155</wp:posOffset>
            </wp:positionV>
            <wp:extent cx="9066530" cy="5240020"/>
            <wp:effectExtent l="0" t="0" r="0" b="0"/>
            <wp:wrapSquare wrapText="left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3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DF" w:rsidRDefault="00AD14DF" w:rsidP="00AD14DF">
      <w:pPr>
        <w:shd w:val="clear" w:color="auto" w:fill="FFFFFF"/>
        <w:spacing w:after="0" w:line="240" w:lineRule="auto"/>
        <w:ind w:firstLine="425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Приложение 8</w:t>
      </w:r>
    </w:p>
    <w:p w:rsidR="00AD14DF" w:rsidRDefault="00AD14DF" w:rsidP="00B67C8B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B67C8B" w:rsidRPr="00BA0A06" w:rsidRDefault="00B67C8B" w:rsidP="00B67C8B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ПОЛОЖЕНИЕ</w:t>
      </w:r>
    </w:p>
    <w:p w:rsidR="00B67C8B" w:rsidRPr="00E00002" w:rsidRDefault="00B67C8B" w:rsidP="00B67C8B">
      <w:pPr>
        <w:shd w:val="clear" w:color="auto" w:fill="FFFFFF"/>
        <w:spacing w:after="0" w:line="240" w:lineRule="auto"/>
        <w:ind w:firstLine="425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"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Конкурс занимательных экспериментов</w:t>
      </w:r>
      <w:r w:rsidRPr="00BA0A0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"</w:t>
      </w:r>
    </w:p>
    <w:p w:rsidR="00B67C8B" w:rsidRPr="00BA0A06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BA0A06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1. Цели и задачи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конкурса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1.1. Цель</w:t>
      </w:r>
      <w:r w:rsidRPr="005A7D7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конкурса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: 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развитие творческого потенциала обучающихся, привлечение их к активному использованию </w:t>
      </w:r>
      <w:r>
        <w:rPr>
          <w:rFonts w:ascii="Times New Roman" w:eastAsia="Times New Roman" w:hAnsi="Times New Roman"/>
          <w:sz w:val="28"/>
          <w:szCs w:val="28"/>
        </w:rPr>
        <w:t>знаний физики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в практической деятельности.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1.2. Задачи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конкурса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 xml:space="preserve">стимулирование творческой активности в области </w:t>
      </w:r>
      <w:r>
        <w:rPr>
          <w:rFonts w:ascii="Times New Roman" w:eastAsia="Times New Roman" w:hAnsi="Times New Roman"/>
          <w:sz w:val="28"/>
          <w:szCs w:val="28"/>
        </w:rPr>
        <w:t>физики, техники, информационных технологий</w:t>
      </w:r>
      <w:r w:rsidRPr="008E7CAA">
        <w:rPr>
          <w:rFonts w:ascii="Times New Roman" w:eastAsia="Times New Roman" w:hAnsi="Times New Roman"/>
          <w:sz w:val="28"/>
          <w:szCs w:val="28"/>
        </w:rPr>
        <w:t>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 xml:space="preserve">приобретение участниками навыков работы с </w:t>
      </w:r>
      <w:r>
        <w:rPr>
          <w:rFonts w:ascii="Times New Roman" w:eastAsia="Times New Roman" w:hAnsi="Times New Roman"/>
          <w:sz w:val="28"/>
          <w:szCs w:val="28"/>
        </w:rPr>
        <w:t xml:space="preserve">приборами, </w:t>
      </w:r>
      <w:r w:rsidRPr="008E7CAA">
        <w:rPr>
          <w:rFonts w:ascii="Times New Roman" w:eastAsia="Times New Roman" w:hAnsi="Times New Roman"/>
          <w:sz w:val="28"/>
          <w:szCs w:val="28"/>
        </w:rPr>
        <w:t>инструментами компьютерной графики;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повышение интереса к самостоятельной творческой деятельности;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повышение интереса к использованию компьютерных программ в учебной и практической деятельности;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пропаганда творческих достижений обучающихся;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реализация преемственности подготовки в области</w:t>
      </w:r>
      <w:r>
        <w:rPr>
          <w:rFonts w:ascii="Times New Roman" w:eastAsia="Times New Roman" w:hAnsi="Times New Roman"/>
          <w:sz w:val="28"/>
          <w:szCs w:val="28"/>
        </w:rPr>
        <w:t xml:space="preserve"> физики, техники и 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информационных технологий в системе «школа-вуз»;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поддержка одаренной молодежи; </w:t>
      </w:r>
    </w:p>
    <w:p w:rsidR="00B67C8B" w:rsidRPr="008E7CAA" w:rsidRDefault="00B67C8B" w:rsidP="00B67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привлечение к творческой деятельности детей с ограниченными возможностями, способствование их социальной адаптации и психологической реабилитации.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1.3. 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Конкурс является тематическим, тема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72072D">
        <w:rPr>
          <w:rFonts w:ascii="Times New Roman" w:eastAsia="Times New Roman" w:hAnsi="Times New Roman"/>
          <w:b/>
          <w:bCs/>
          <w:sz w:val="28"/>
          <w:szCs w:val="28"/>
        </w:rPr>
        <w:t>Физика и техника</w:t>
      </w:r>
      <w:r>
        <w:rPr>
          <w:rFonts w:ascii="Times New Roman" w:eastAsia="Times New Roman" w:hAnsi="Times New Roman"/>
          <w:sz w:val="28"/>
          <w:szCs w:val="28"/>
        </w:rPr>
        <w:t>».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2. Порядок проведения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конкурса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2.1. Организаторы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конкурса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Конкурс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проводится </w:t>
      </w:r>
      <w:r>
        <w:rPr>
          <w:rFonts w:ascii="Times New Roman" w:eastAsia="Times New Roman" w:hAnsi="Times New Roman"/>
          <w:sz w:val="28"/>
          <w:szCs w:val="28"/>
        </w:rPr>
        <w:t xml:space="preserve">Домом научной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коллаборации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им. В.А. Котельникова на </w:t>
      </w:r>
      <w:r w:rsidRPr="008E7CAA">
        <w:rPr>
          <w:rFonts w:ascii="Times New Roman" w:eastAsia="Times New Roman" w:hAnsi="Times New Roman"/>
          <w:sz w:val="28"/>
          <w:szCs w:val="28"/>
        </w:rPr>
        <w:t>базе </w:t>
      </w:r>
      <w:r>
        <w:rPr>
          <w:rFonts w:ascii="Times New Roman" w:eastAsia="Times New Roman" w:hAnsi="Times New Roman"/>
          <w:sz w:val="28"/>
          <w:szCs w:val="28"/>
        </w:rPr>
        <w:t xml:space="preserve"> Бурятского института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и организуется преподавателями кафедры </w:t>
      </w:r>
      <w:r>
        <w:rPr>
          <w:rFonts w:ascii="Times New Roman" w:eastAsia="Times New Roman" w:hAnsi="Times New Roman"/>
          <w:sz w:val="28"/>
          <w:szCs w:val="28"/>
        </w:rPr>
        <w:t>высшей математики и общепрофессиональных дисциплин</w:t>
      </w:r>
      <w:hyperlink r:id="rId20" w:tooltip="ФМФ НТГСПА. Кафедра информатики и методики обучения информатике" w:history="1"/>
      <w:r w:rsidRPr="008E7CAA">
        <w:rPr>
          <w:rFonts w:ascii="Times New Roman" w:eastAsia="Times New Roman" w:hAnsi="Times New Roman"/>
          <w:sz w:val="28"/>
          <w:szCs w:val="28"/>
        </w:rPr>
        <w:t>. Для организации и проведения мероприятия формируются оргкомитет и жюри из числа высококвалифицированных преподавателей, приглашенных специалистов СМИ,  а также представителей других образовательных учреждений.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2.2. Категории участников: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 xml:space="preserve">учащиеся средних общеобразовательных школ, а также студенты учреждений среднего профессионального образования (СПО) и высшего </w:t>
      </w:r>
      <w:r>
        <w:rPr>
          <w:rFonts w:ascii="Times New Roman" w:eastAsia="Times New Roman" w:hAnsi="Times New Roman"/>
          <w:sz w:val="28"/>
          <w:szCs w:val="28"/>
        </w:rPr>
        <w:t>образования (В</w:t>
      </w:r>
      <w:r w:rsidRPr="008E7CAA">
        <w:rPr>
          <w:rFonts w:ascii="Times New Roman" w:eastAsia="Times New Roman" w:hAnsi="Times New Roman"/>
          <w:sz w:val="28"/>
          <w:szCs w:val="28"/>
        </w:rPr>
        <w:t>О).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2.3. Этапы проведения конкурса.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Очный тур проводится в виде защиты экспериментов, проектов, занимательных опытов </w:t>
      </w:r>
      <w:r w:rsidRPr="008E7CAA">
        <w:rPr>
          <w:rFonts w:ascii="Times New Roman" w:eastAsia="Times New Roman" w:hAnsi="Times New Roman"/>
          <w:sz w:val="28"/>
          <w:szCs w:val="28"/>
        </w:rPr>
        <w:t>на тему «</w:t>
      </w:r>
      <w:r>
        <w:rPr>
          <w:rFonts w:ascii="Times New Roman" w:eastAsia="Times New Roman" w:hAnsi="Times New Roman"/>
          <w:sz w:val="28"/>
          <w:szCs w:val="28"/>
        </w:rPr>
        <w:t>Физика и техника». У</w:t>
      </w:r>
      <w:r w:rsidRPr="008E7CAA">
        <w:rPr>
          <w:rFonts w:ascii="Times New Roman" w:eastAsia="Times New Roman" w:hAnsi="Times New Roman"/>
          <w:sz w:val="28"/>
          <w:szCs w:val="28"/>
        </w:rPr>
        <w:t>час</w:t>
      </w:r>
      <w:r>
        <w:rPr>
          <w:rFonts w:ascii="Times New Roman" w:eastAsia="Times New Roman" w:hAnsi="Times New Roman"/>
          <w:sz w:val="28"/>
          <w:szCs w:val="28"/>
        </w:rPr>
        <w:t>тнику предоставляется не более 10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минут на представление своей работы. Выступление должно содержать название, цель работы и ее назначение, краткое описание представленно</w:t>
      </w:r>
      <w:r>
        <w:rPr>
          <w:rFonts w:ascii="Times New Roman" w:eastAsia="Times New Roman" w:hAnsi="Times New Roman"/>
          <w:sz w:val="28"/>
          <w:szCs w:val="28"/>
        </w:rPr>
        <w:t>го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эксперимента, проекта и занимательного опыта,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техни</w:t>
      </w:r>
      <w:r>
        <w:rPr>
          <w:rFonts w:ascii="Times New Roman" w:eastAsia="Times New Roman" w:hAnsi="Times New Roman"/>
          <w:sz w:val="28"/>
          <w:szCs w:val="28"/>
        </w:rPr>
        <w:t>ческого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описани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8E7CAA">
        <w:rPr>
          <w:rFonts w:ascii="Times New Roman" w:eastAsia="Times New Roman" w:hAnsi="Times New Roman"/>
          <w:sz w:val="28"/>
          <w:szCs w:val="28"/>
        </w:rPr>
        <w:t>. Кроме того, жюри оценивает ответы на вопросы.</w:t>
      </w:r>
    </w:p>
    <w:p w:rsidR="00B67C8B" w:rsidRPr="008E7CAA" w:rsidRDefault="00B67C8B" w:rsidP="00B67C8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3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> 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Разделы конкурса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Эксперимент, проект и занимательный опыт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– работы по теме конкурса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7CAA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Занимательные эксперименты»</w:t>
      </w:r>
      <w:r w:rsidRPr="008E7CAA">
        <w:rPr>
          <w:rFonts w:ascii="Times New Roman" w:eastAsia="Times New Roman" w:hAnsi="Times New Roman"/>
          <w:sz w:val="28"/>
          <w:szCs w:val="28"/>
        </w:rPr>
        <w:t>, выполненные полностью самостоятельно.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Общие требования к работам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.1.</w:t>
      </w:r>
      <w:r w:rsidRPr="008E7CAA">
        <w:rPr>
          <w:rFonts w:ascii="Times New Roman" w:eastAsia="Times New Roman" w:hAnsi="Times New Roman"/>
          <w:sz w:val="28"/>
          <w:szCs w:val="28"/>
        </w:rPr>
        <w:t> Каждый участник может представить 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 xml:space="preserve">не более </w:t>
      </w:r>
      <w:r>
        <w:rPr>
          <w:rFonts w:ascii="Times New Roman" w:eastAsia="Times New Roman" w:hAnsi="Times New Roman"/>
          <w:sz w:val="28"/>
          <w:szCs w:val="28"/>
          <w:u w:val="single"/>
        </w:rPr>
        <w:t>1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>-</w:t>
      </w:r>
      <w:r>
        <w:rPr>
          <w:rFonts w:ascii="Times New Roman" w:eastAsia="Times New Roman" w:hAnsi="Times New Roman"/>
          <w:sz w:val="28"/>
          <w:szCs w:val="28"/>
          <w:u w:val="single"/>
        </w:rPr>
        <w:t>й</w:t>
      </w:r>
      <w:r w:rsidRPr="008E7CAA">
        <w:rPr>
          <w:rFonts w:ascii="Times New Roman" w:eastAsia="Times New Roman" w:hAnsi="Times New Roman"/>
          <w:sz w:val="28"/>
          <w:szCs w:val="28"/>
          <w:u w:val="single"/>
        </w:rPr>
        <w:t xml:space="preserve"> работ</w:t>
      </w:r>
      <w:r>
        <w:rPr>
          <w:rFonts w:ascii="Times New Roman" w:eastAsia="Times New Roman" w:hAnsi="Times New Roman"/>
          <w:sz w:val="28"/>
          <w:szCs w:val="28"/>
          <w:u w:val="single"/>
        </w:rPr>
        <w:t>ы</w:t>
      </w:r>
      <w:r w:rsidRPr="008E7CAA">
        <w:rPr>
          <w:rFonts w:ascii="Times New Roman" w:eastAsia="Times New Roman" w:hAnsi="Times New Roman"/>
          <w:sz w:val="28"/>
          <w:szCs w:val="28"/>
        </w:rPr>
        <w:t>.</w:t>
      </w:r>
    </w:p>
    <w:p w:rsidR="00B67C8B" w:rsidRPr="008E7CAA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.2.</w:t>
      </w:r>
      <w:r w:rsidRPr="008E7CAA">
        <w:rPr>
          <w:rFonts w:ascii="Times New Roman" w:eastAsia="Times New Roman" w:hAnsi="Times New Roman"/>
          <w:sz w:val="28"/>
          <w:szCs w:val="28"/>
        </w:rPr>
        <w:t> Работы должны быть пригодны для просмотра.</w:t>
      </w:r>
    </w:p>
    <w:p w:rsidR="00B67C8B" w:rsidRPr="008E7CAA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 Все </w:t>
      </w:r>
      <w:r>
        <w:rPr>
          <w:rFonts w:ascii="Times New Roman" w:eastAsia="Times New Roman" w:hAnsi="Times New Roman"/>
          <w:sz w:val="28"/>
          <w:szCs w:val="28"/>
        </w:rPr>
        <w:t xml:space="preserve">практические 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Fonts w:ascii="Times New Roman" w:eastAsia="Times New Roman" w:hAnsi="Times New Roman"/>
          <w:sz w:val="28"/>
          <w:szCs w:val="28"/>
        </w:rPr>
        <w:t>должны сопровождаться визуализацией.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67C8B" w:rsidRPr="00732839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8E7CAA">
        <w:rPr>
          <w:rFonts w:ascii="Times New Roman" w:eastAsia="Times New Roman" w:hAnsi="Times New Roman"/>
          <w:sz w:val="28"/>
          <w:szCs w:val="28"/>
        </w:rPr>
        <w:t> Визуализация файлов должна осуществляться с помощью встроенных медиа средств и не должна требовать установку дополнительного программного обеспечения.</w:t>
      </w:r>
    </w:p>
    <w:p w:rsidR="00B67C8B" w:rsidRPr="008E7CAA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2839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 Продолжительность анимационных роликов и видеофайлов не может превышать </w:t>
      </w:r>
      <w:r>
        <w:rPr>
          <w:rFonts w:ascii="Times New Roman" w:eastAsia="Times New Roman" w:hAnsi="Times New Roman"/>
          <w:sz w:val="28"/>
          <w:szCs w:val="28"/>
        </w:rPr>
        <w:t>10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мин. Для дополнительного оценивания работ, Оргкомитет оставляет за собой право попросить исходные материалы от участников очного </w:t>
      </w:r>
      <w:r>
        <w:rPr>
          <w:rFonts w:ascii="Times New Roman" w:eastAsia="Times New Roman" w:hAnsi="Times New Roman"/>
          <w:sz w:val="28"/>
          <w:szCs w:val="28"/>
        </w:rPr>
        <w:t>тура</w:t>
      </w:r>
      <w:r w:rsidRPr="008E7CAA">
        <w:rPr>
          <w:rFonts w:ascii="Times New Roman" w:eastAsia="Times New Roman" w:hAnsi="Times New Roman"/>
          <w:sz w:val="28"/>
          <w:szCs w:val="28"/>
        </w:rPr>
        <w:t>.  </w:t>
      </w:r>
    </w:p>
    <w:p w:rsidR="00B67C8B" w:rsidRPr="008E7CAA" w:rsidRDefault="00B67C8B" w:rsidP="00AD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5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Критерии оценки работ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b/>
          <w:bCs/>
          <w:sz w:val="28"/>
          <w:szCs w:val="28"/>
        </w:rPr>
        <w:t>Общие критерии оценивания:</w:t>
      </w:r>
    </w:p>
    <w:p w:rsidR="00B67C8B" w:rsidRPr="008E7CAA" w:rsidRDefault="00B67C8B" w:rsidP="00AD14DF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соответствие предложенной тематике</w:t>
      </w:r>
      <w:r w:rsidRPr="008E7CAA">
        <w:rPr>
          <w:rFonts w:ascii="Times New Roman" w:eastAsia="Times New Roman" w:hAnsi="Times New Roman"/>
          <w:sz w:val="28"/>
          <w:szCs w:val="28"/>
        </w:rPr>
        <w:t>;</w:t>
      </w:r>
    </w:p>
    <w:p w:rsidR="00B67C8B" w:rsidRPr="008E7CAA" w:rsidRDefault="00B67C8B" w:rsidP="00AD14DF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новизна, оригинальность работы </w:t>
      </w:r>
      <w:r w:rsidRPr="008E7CAA">
        <w:rPr>
          <w:rFonts w:ascii="Times New Roman" w:eastAsia="Times New Roman" w:hAnsi="Times New Roman"/>
          <w:sz w:val="28"/>
          <w:szCs w:val="28"/>
        </w:rPr>
        <w:t>– оценивается оригинальность</w:t>
      </w:r>
      <w:r>
        <w:rPr>
          <w:rFonts w:ascii="Times New Roman" w:eastAsia="Times New Roman" w:hAnsi="Times New Roman"/>
          <w:sz w:val="28"/>
          <w:szCs w:val="28"/>
        </w:rPr>
        <w:t xml:space="preserve"> экспериментов, проектов, занимательных опытов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глубина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8E7CAA">
        <w:rPr>
          <w:rFonts w:ascii="Times New Roman" w:eastAsia="Times New Roman" w:hAnsi="Times New Roman"/>
          <w:sz w:val="28"/>
          <w:szCs w:val="28"/>
        </w:rPr>
        <w:t xml:space="preserve"> идеи работы, образность, индивидуальность творческого мышления, оригинальность </w:t>
      </w:r>
      <w:r>
        <w:rPr>
          <w:rFonts w:ascii="Times New Roman" w:eastAsia="Times New Roman" w:hAnsi="Times New Roman"/>
          <w:sz w:val="28"/>
          <w:szCs w:val="28"/>
        </w:rPr>
        <w:t xml:space="preserve">технических </w:t>
      </w:r>
      <w:r w:rsidRPr="008E7CAA">
        <w:rPr>
          <w:rFonts w:ascii="Times New Roman" w:eastAsia="Times New Roman" w:hAnsi="Times New Roman"/>
          <w:sz w:val="28"/>
          <w:szCs w:val="28"/>
        </w:rPr>
        <w:t>средств; </w:t>
      </w:r>
    </w:p>
    <w:p w:rsidR="00B67C8B" w:rsidRPr="008E7CAA" w:rsidRDefault="00B67C8B" w:rsidP="00AD14DF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качество и сложность технического исполнения работы </w:t>
      </w:r>
      <w:r w:rsidRPr="008E7CAA">
        <w:rPr>
          <w:rFonts w:ascii="Times New Roman" w:eastAsia="Times New Roman" w:hAnsi="Times New Roman"/>
          <w:sz w:val="28"/>
          <w:szCs w:val="28"/>
        </w:rPr>
        <w:t>– оценивается обоснованность и рациональность выбора использованных инструментов и средств.</w:t>
      </w:r>
    </w:p>
    <w:p w:rsidR="00B67C8B" w:rsidRDefault="00B67C8B" w:rsidP="00AD14D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</w:rPr>
      </w:pPr>
    </w:p>
    <w:p w:rsidR="00AD14DF" w:rsidRPr="008E7CAA" w:rsidRDefault="00AD14DF" w:rsidP="00B67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67C8B" w:rsidRPr="00AF6911" w:rsidRDefault="00B67C8B" w:rsidP="00B67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EA4F81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6</w:t>
      </w:r>
      <w:r w:rsidRPr="008E7CA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. Правила отказа в регистрации работ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 </w:t>
      </w:r>
    </w:p>
    <w:p w:rsidR="00B67C8B" w:rsidRPr="008E7CAA" w:rsidRDefault="00B67C8B" w:rsidP="00B67C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Оргкомитет оставляет за собой право отклонять: </w:t>
      </w:r>
    </w:p>
    <w:p w:rsidR="00B67C8B" w:rsidRPr="008E7CAA" w:rsidRDefault="00B67C8B" w:rsidP="00B67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в случае возникновения сомнений в авторстве участника (до выяснения ситуации); </w:t>
      </w:r>
    </w:p>
    <w:p w:rsidR="00B67C8B" w:rsidRPr="008E7CAA" w:rsidRDefault="00B67C8B" w:rsidP="00B67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противоречащие законодательству Российской Федерации; </w:t>
      </w:r>
    </w:p>
    <w:p w:rsidR="00B67C8B" w:rsidRPr="008E7CAA" w:rsidRDefault="00B67C8B" w:rsidP="00B67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содержащие ненормативную лексику, высказывания, оскорбляющие человеческое достоинство, призывающие к насилию; </w:t>
      </w:r>
    </w:p>
    <w:p w:rsidR="00B67C8B" w:rsidRPr="008E7CAA" w:rsidRDefault="00B67C8B" w:rsidP="00B67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порнографического и эротического содержания, а также имеющие ссылки на ресурсы, содержащие порнографический характер; </w:t>
      </w:r>
    </w:p>
    <w:p w:rsidR="00B67C8B" w:rsidRDefault="00B67C8B" w:rsidP="00B67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7CAA">
        <w:rPr>
          <w:rFonts w:ascii="Times New Roman" w:eastAsia="Times New Roman" w:hAnsi="Times New Roman"/>
          <w:sz w:val="28"/>
          <w:szCs w:val="28"/>
        </w:rPr>
        <w:t>работы, выполненные с несоблюдением правил и технических требований, установленных в данном положении.</w:t>
      </w:r>
    </w:p>
    <w:p w:rsidR="00140E7F" w:rsidRDefault="00140E7F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p w:rsidR="00EB5C3A" w:rsidRPr="00EB5C3A" w:rsidRDefault="00EB5C3A" w:rsidP="00EB5C3A">
      <w:pPr>
        <w:tabs>
          <w:tab w:val="left" w:pos="913"/>
        </w:tabs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/>
          <w:sz w:val="28"/>
          <w:szCs w:val="28"/>
          <w:lang w:val="en-US"/>
        </w:rPr>
        <w:t>9</w:t>
      </w:r>
    </w:p>
    <w:p w:rsidR="00EB5C3A" w:rsidRDefault="00EB5C3A" w:rsidP="00EB5C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EB5C3A" w:rsidRDefault="00EB5C3A" w:rsidP="00EB5C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проведении конкурса проектов аппаратных и программных решений «Интернет вещей»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 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14 апреля 2022 года, время 11 ч.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eastAsia="Times New Roman" w:hAnsi="Times New Roman"/>
          <w:sz w:val="28"/>
          <w:szCs w:val="28"/>
        </w:rPr>
        <w:t xml:space="preserve">Бурятском институте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инфокоммуникаций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(филиал) ФГБОУ ВО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СибГУТИ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состоится конкурс молодежных проектов аппаратных и программных решений по направлению </w:t>
      </w: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>«Интернет вещей»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</w:p>
    <w:p w:rsidR="00EB5C3A" w:rsidRDefault="00EB5C3A" w:rsidP="00EB5C3A">
      <w:pPr>
        <w:spacing w:after="0" w:line="240" w:lineRule="auto"/>
        <w:ind w:firstLine="425"/>
        <w:jc w:val="center"/>
        <w:rPr>
          <w:rFonts w:ascii="Times New Roman" w:eastAsia="Times New Roman" w:hAnsi="Times New Roman"/>
          <w:sz w:val="28"/>
          <w:szCs w:val="28"/>
        </w:rPr>
      </w:pPr>
    </w:p>
    <w:p w:rsidR="00EB5C3A" w:rsidRDefault="00EB5C3A" w:rsidP="00EB5C3A">
      <w:pPr>
        <w:spacing w:after="0" w:line="240" w:lineRule="auto"/>
        <w:ind w:firstLine="425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bCs/>
          <w:sz w:val="28"/>
          <w:szCs w:val="28"/>
        </w:rPr>
        <w:t>I. ОБЩИЕ ПОЛОЖЕНИЯ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1.1 Проведение конкурса направлено на развитие молодежных инициатив в области разработок промышленной и потребительской электроники и программного обеспечения, направленных на решение задач автоматизации. 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Цели конкурса</w:t>
      </w:r>
      <w:r>
        <w:rPr>
          <w:rFonts w:ascii="Times New Roman" w:eastAsia="Times New Roman" w:hAnsi="Times New Roman"/>
          <w:sz w:val="28"/>
          <w:szCs w:val="28"/>
        </w:rPr>
        <w:t xml:space="preserve"> – популяризация внедрения технологий Интернета вещей в самых разных областях деятельности, стимулирование изучения инженерных дисциплин и развитие навыков их применения на практике, формирование условий для создания в Республике Бурятия наукоемких рабочих мест.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рамках конкурса предполагается</w:t>
      </w:r>
      <w:r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1) представление и оценка программной разработки, направленной на: 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улучшение пользовательского опыта при эксплуатации устройства Интернета вещей, нательного электронного устройства; 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появление новых функциональных возможностей у устройства;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softHyphen/>
        <w:t xml:space="preserve">2) защита аппаратных разработок – устройств Интернета вещей, выполненных с использованием универсальных электронных компонентов, доступных в отрасли (например, программируемые микроконтроллеры, </w:t>
      </w:r>
      <w:r>
        <w:rPr>
          <w:rFonts w:ascii="Times New Roman" w:eastAsia="Times New Roman" w:hAnsi="Times New Roman"/>
          <w:sz w:val="28"/>
          <w:szCs w:val="28"/>
          <w:lang w:val="en-US"/>
        </w:rPr>
        <w:t>SoC</w:t>
      </w:r>
      <w:r>
        <w:rPr>
          <w:rFonts w:ascii="Times New Roman" w:eastAsia="Times New Roman" w:hAnsi="Times New Roman"/>
          <w:sz w:val="28"/>
          <w:szCs w:val="28"/>
        </w:rPr>
        <w:t>, программируемые модули автоматизации и т.п.)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выявление решений, обладающих наибольшим коммерческим потенциалом реализации.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EB5C3A" w:rsidRDefault="00EB5C3A" w:rsidP="00EB5C3A">
      <w:pPr>
        <w:widowControl w:val="0"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II.  НАПРАВЛЕНИЯ и критерии оценки</w:t>
      </w:r>
    </w:p>
    <w:p w:rsidR="00EB5C3A" w:rsidRDefault="00EB5C3A" w:rsidP="00EB5C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В Конкурсе могут принять участие школьники и студенты образовательных организаций Республики Бурятия (школ, учреждений среднего профессионального образования, учреждений высшего образования, дополнительного образования) по следующим направлениям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«Лучшее 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IT </w:t>
      </w:r>
      <w:r>
        <w:rPr>
          <w:rFonts w:ascii="Times New Roman" w:eastAsia="Times New Roman" w:hAnsi="Times New Roman"/>
          <w:sz w:val="28"/>
          <w:szCs w:val="28"/>
        </w:rPr>
        <w:t xml:space="preserve">решение </w:t>
      </w:r>
      <w:r>
        <w:rPr>
          <w:rFonts w:ascii="Times New Roman" w:eastAsia="Times New Roman" w:hAnsi="Times New Roman"/>
          <w:sz w:val="28"/>
          <w:szCs w:val="28"/>
          <w:lang w:val="en-US"/>
        </w:rPr>
        <w:t>IoT</w:t>
      </w:r>
      <w:r>
        <w:rPr>
          <w:rFonts w:ascii="Times New Roman" w:eastAsia="Times New Roman" w:hAnsi="Times New Roman"/>
          <w:sz w:val="28"/>
          <w:szCs w:val="28"/>
        </w:rPr>
        <w:t>».</w:t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«Лучшее аппаратное решение </w:t>
      </w:r>
      <w:r>
        <w:rPr>
          <w:rFonts w:ascii="Times New Roman" w:eastAsia="Times New Roman" w:hAnsi="Times New Roman"/>
          <w:sz w:val="28"/>
          <w:szCs w:val="28"/>
          <w:lang w:val="en-US"/>
        </w:rPr>
        <w:t>IoT</w:t>
      </w:r>
      <w:r>
        <w:rPr>
          <w:rFonts w:ascii="Times New Roman" w:eastAsia="Times New Roman" w:hAnsi="Times New Roman"/>
          <w:sz w:val="28"/>
          <w:szCs w:val="28"/>
        </w:rPr>
        <w:t xml:space="preserve">» </w:t>
      </w:r>
    </w:p>
    <w:p w:rsidR="00EB5C3A" w:rsidRDefault="00EB5C3A" w:rsidP="00EB5C3A">
      <w:pPr>
        <w:pStyle w:val="a8"/>
        <w:spacing w:line="240" w:lineRule="auto"/>
        <w:ind w:right="165"/>
        <w:rPr>
          <w:rFonts w:eastAsia="Times New Roman"/>
          <w:szCs w:val="24"/>
        </w:rPr>
      </w:pPr>
    </w:p>
    <w:p w:rsidR="00EB5C3A" w:rsidRDefault="00EB5C3A" w:rsidP="00EB5C3A">
      <w:pPr>
        <w:pStyle w:val="a8"/>
        <w:shd w:val="clear" w:color="auto" w:fill="FFFFFF"/>
        <w:spacing w:before="100" w:beforeAutospacing="1" w:line="240" w:lineRule="auto"/>
        <w:ind w:left="0"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Критерии оценки:</w:t>
      </w:r>
      <w:r>
        <w:rPr>
          <w:rFonts w:ascii="Arial" w:eastAsia="Times New Roman" w:hAnsi="Arial" w:cs="Arial"/>
          <w:caps/>
          <w:color w:val="FFFFFF"/>
          <w:sz w:val="36"/>
          <w:szCs w:val="36"/>
        </w:rPr>
        <w:t xml:space="preserve"> ОЦЕНКИ ПРОЕКТА</w:t>
      </w:r>
      <w:r>
        <w:rPr>
          <w:rFonts w:ascii="Arial" w:eastAsia="Times New Roman" w:hAnsi="Arial" w:cs="Arial"/>
          <w:caps/>
          <w:color w:val="FFFFFF"/>
          <w:sz w:val="36"/>
          <w:szCs w:val="36"/>
        </w:rPr>
        <w:tab/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Новизна и уникальность идеи</w:t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Качество проработки решения и его готовность к внедрению </w:t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Качество реализации решения</w:t>
      </w:r>
    </w:p>
    <w:p w:rsidR="00EB5C3A" w:rsidRDefault="00EB5C3A" w:rsidP="00EB5C3A">
      <w:pPr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Потенциальный эффект от внедрения </w:t>
      </w:r>
    </w:p>
    <w:p w:rsidR="00EB5C3A" w:rsidRDefault="00EB5C3A" w:rsidP="00EB5C3A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/>
          <w:b/>
          <w:sz w:val="28"/>
          <w:szCs w:val="28"/>
        </w:rPr>
        <w:t>. ЭТАПЫ ПРОВЕДЕНИЯ КОНКУРСА</w:t>
      </w:r>
    </w:p>
    <w:p w:rsidR="00EB5C3A" w:rsidRDefault="00EB5C3A" w:rsidP="00EB5C3A">
      <w:pPr>
        <w:pStyle w:val="a8"/>
        <w:numPr>
          <w:ilvl w:val="1"/>
          <w:numId w:val="33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Регистрация участников и прием заявок — до 12  апреля 2022 г.</w:t>
      </w:r>
    </w:p>
    <w:p w:rsidR="00EB5C3A" w:rsidRDefault="00EB5C3A" w:rsidP="00EB5C3A">
      <w:pPr>
        <w:pStyle w:val="a8"/>
        <w:numPr>
          <w:ilvl w:val="1"/>
          <w:numId w:val="33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Очный этап конкурса проводится </w:t>
      </w:r>
      <w:r>
        <w:rPr>
          <w:b/>
          <w:sz w:val="28"/>
          <w:szCs w:val="28"/>
        </w:rPr>
        <w:t>14 апреля 2022 г в 11.00</w:t>
      </w:r>
      <w:r>
        <w:rPr>
          <w:sz w:val="28"/>
          <w:szCs w:val="28"/>
        </w:rPr>
        <w:t xml:space="preserve"> часов в </w:t>
      </w:r>
      <w:r>
        <w:rPr>
          <w:b/>
          <w:sz w:val="28"/>
          <w:szCs w:val="28"/>
        </w:rPr>
        <w:t>актовом зале</w:t>
      </w:r>
      <w:r>
        <w:rPr>
          <w:sz w:val="28"/>
          <w:szCs w:val="28"/>
        </w:rPr>
        <w:t xml:space="preserve">  БИИК «</w:t>
      </w:r>
      <w:proofErr w:type="spellStart"/>
      <w:r>
        <w:rPr>
          <w:sz w:val="28"/>
          <w:szCs w:val="28"/>
        </w:rPr>
        <w:t>СибГУТИ</w:t>
      </w:r>
      <w:proofErr w:type="spellEnd"/>
      <w:r>
        <w:rPr>
          <w:sz w:val="28"/>
          <w:szCs w:val="28"/>
        </w:rPr>
        <w:t xml:space="preserve">» по адресу: </w:t>
      </w:r>
      <w:proofErr w:type="spellStart"/>
      <w:r>
        <w:rPr>
          <w:sz w:val="28"/>
          <w:szCs w:val="28"/>
        </w:rPr>
        <w:t>ул.Трубачеева</w:t>
      </w:r>
      <w:proofErr w:type="spellEnd"/>
      <w:r>
        <w:rPr>
          <w:sz w:val="28"/>
          <w:szCs w:val="28"/>
        </w:rPr>
        <w:t>, 152.</w:t>
      </w:r>
      <w:r>
        <w:rPr>
          <w:spacing w:val="-6"/>
          <w:sz w:val="28"/>
          <w:szCs w:val="28"/>
        </w:rPr>
        <w:t xml:space="preserve"> </w:t>
      </w:r>
    </w:p>
    <w:p w:rsidR="00EB5C3A" w:rsidRDefault="00EB5C3A" w:rsidP="00EB5C3A">
      <w:pPr>
        <w:pStyle w:val="a8"/>
        <w:numPr>
          <w:ilvl w:val="1"/>
          <w:numId w:val="33"/>
        </w:numPr>
        <w:shd w:val="clear" w:color="auto" w:fill="FFFFFF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Награждение победителей конкурса: на Торжественном закрытии Форума.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6"/>
          <w:szCs w:val="26"/>
        </w:rPr>
      </w:pPr>
    </w:p>
    <w:p w:rsidR="00EB5C3A" w:rsidRDefault="00EB5C3A" w:rsidP="00EB5C3A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/>
          <w:b/>
          <w:sz w:val="28"/>
          <w:szCs w:val="28"/>
        </w:rPr>
        <w:t>. УСЛОВИЕ УЧАСТИЯ</w:t>
      </w:r>
    </w:p>
    <w:p w:rsidR="00EB5C3A" w:rsidRDefault="00EB5C3A" w:rsidP="00EB5C3A">
      <w:pPr>
        <w:spacing w:after="0" w:line="240" w:lineRule="auto"/>
        <w:ind w:left="180" w:right="105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6"/>
          <w:szCs w:val="26"/>
        </w:rPr>
        <w:t> </w:t>
      </w:r>
    </w:p>
    <w:p w:rsidR="00EB5C3A" w:rsidRDefault="00EB5C3A" w:rsidP="00EB5C3A">
      <w:pPr>
        <w:pStyle w:val="a8"/>
        <w:numPr>
          <w:ilvl w:val="1"/>
          <w:numId w:val="34"/>
        </w:numPr>
        <w:shd w:val="clear" w:color="auto" w:fill="FFFFFF"/>
        <w:spacing w:line="240" w:lineRule="auto"/>
        <w:ind w:right="105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. Участие в конкурсе платное: </w:t>
      </w:r>
      <w:r>
        <w:rPr>
          <w:rFonts w:eastAsia="Times New Roman"/>
          <w:color w:val="000000"/>
          <w:sz w:val="28"/>
          <w:szCs w:val="28"/>
        </w:rPr>
        <w:t xml:space="preserve">– 200 руб. – </w:t>
      </w:r>
      <w:proofErr w:type="spellStart"/>
      <w:r>
        <w:rPr>
          <w:rFonts w:eastAsia="Times New Roman"/>
          <w:color w:val="000000"/>
          <w:sz w:val="28"/>
          <w:szCs w:val="28"/>
        </w:rPr>
        <w:t>оргвзнос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</w:p>
    <w:p w:rsidR="00EB5C3A" w:rsidRDefault="00EB5C3A" w:rsidP="00EB5C3A">
      <w:pPr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Оплата </w:t>
      </w:r>
      <w:proofErr w:type="spellStart"/>
      <w:r>
        <w:rPr>
          <w:rFonts w:ascii="Times New Roman" w:hAnsi="Times New Roman"/>
          <w:sz w:val="28"/>
          <w:szCs w:val="28"/>
        </w:rPr>
        <w:t>оргвзноса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производится на расчётный счёт организации. </w:t>
      </w:r>
    </w:p>
    <w:p w:rsidR="00EB5C3A" w:rsidRDefault="00EB5C3A" w:rsidP="00EB5C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Банковские Реквизиты Организатора: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БИИК </w:t>
      </w:r>
      <w:proofErr w:type="spellStart"/>
      <w:r>
        <w:rPr>
          <w:rFonts w:ascii="Times New Roman" w:hAnsi="Times New Roman"/>
          <w:sz w:val="28"/>
          <w:szCs w:val="28"/>
        </w:rPr>
        <w:t>СибГУТИ</w:t>
      </w:r>
      <w:proofErr w:type="spellEnd"/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670031, Республика Бурятия, г. Улан-Удэ, ул. </w:t>
      </w:r>
      <w:proofErr w:type="spellStart"/>
      <w:r>
        <w:rPr>
          <w:rFonts w:ascii="Times New Roman" w:hAnsi="Times New Roman"/>
          <w:sz w:val="28"/>
          <w:szCs w:val="28"/>
        </w:rPr>
        <w:t>Трубачеева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152 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 5405101327 КПП 032302001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УФК по Республике Бурятии (БИИК </w:t>
      </w:r>
      <w:proofErr w:type="spellStart"/>
      <w:r>
        <w:rPr>
          <w:rFonts w:ascii="Times New Roman" w:hAnsi="Times New Roman"/>
          <w:sz w:val="28"/>
          <w:szCs w:val="28"/>
        </w:rPr>
        <w:t>СибГУТИ</w:t>
      </w:r>
      <w:proofErr w:type="spellEnd"/>
      <w:r>
        <w:rPr>
          <w:rFonts w:ascii="Times New Roman" w:hAnsi="Times New Roman"/>
          <w:sz w:val="28"/>
          <w:szCs w:val="28"/>
        </w:rPr>
        <w:t>, л/с 20026У52930)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ОТДЕЛЕНИЕ-НБ РЕСПУБЛИКА БУРЯТИЯ БАНКА РОССИИ//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УФК по Республике Бурятия г. Улан-Удэ  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р/с 032 146 430 000 000 102 00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к/с 401 028 105 453 700 000 68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БИК 018142016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ОКПО 01180062   ОКТМО 81701000</w:t>
      </w:r>
    </w:p>
    <w:p w:rsidR="00EB5C3A" w:rsidRDefault="00EB5C3A" w:rsidP="00EB5C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ОГРН 1025401908311</w:t>
      </w:r>
    </w:p>
    <w:p w:rsidR="00EB5C3A" w:rsidRDefault="00EB5C3A" w:rsidP="00EB5C3A"/>
    <w:p w:rsidR="00EB5C3A" w:rsidRPr="00DC14B4" w:rsidRDefault="00EB5C3A" w:rsidP="00B67C8B">
      <w:pPr>
        <w:ind w:left="782"/>
        <w:jc w:val="center"/>
        <w:rPr>
          <w:rFonts w:ascii="Times New Roman" w:hAnsi="Times New Roman"/>
          <w:sz w:val="28"/>
          <w:szCs w:val="28"/>
        </w:rPr>
      </w:pPr>
    </w:p>
    <w:sectPr w:rsidR="00EB5C3A" w:rsidRPr="00DC1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6508" w:rsidRDefault="00296508" w:rsidP="00140E7F">
      <w:pPr>
        <w:spacing w:after="0" w:line="240" w:lineRule="auto"/>
      </w:pPr>
      <w:r>
        <w:separator/>
      </w:r>
    </w:p>
  </w:endnote>
  <w:endnote w:type="continuationSeparator" w:id="0">
    <w:p w:rsidR="00296508" w:rsidRDefault="00296508" w:rsidP="00140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6508" w:rsidRDefault="00296508" w:rsidP="00140E7F">
      <w:pPr>
        <w:spacing w:after="0" w:line="240" w:lineRule="auto"/>
      </w:pPr>
      <w:r>
        <w:separator/>
      </w:r>
    </w:p>
  </w:footnote>
  <w:footnote w:type="continuationSeparator" w:id="0">
    <w:p w:rsidR="00296508" w:rsidRDefault="00296508" w:rsidP="00140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</w:abstractNum>
  <w:abstractNum w:abstractNumId="3" w15:restartNumberingAfterBreak="0">
    <w:nsid w:val="067A1DCC"/>
    <w:multiLevelType w:val="multilevel"/>
    <w:tmpl w:val="E0BA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A3FEA"/>
    <w:multiLevelType w:val="multilevel"/>
    <w:tmpl w:val="7CEAB5C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193E22D4"/>
    <w:multiLevelType w:val="multilevel"/>
    <w:tmpl w:val="682609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257C8A"/>
    <w:multiLevelType w:val="multilevel"/>
    <w:tmpl w:val="FA28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082243"/>
    <w:multiLevelType w:val="multilevel"/>
    <w:tmpl w:val="010A48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8" w15:restartNumberingAfterBreak="0">
    <w:nsid w:val="275E6880"/>
    <w:multiLevelType w:val="multilevel"/>
    <w:tmpl w:val="9232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D02C48"/>
    <w:multiLevelType w:val="hybridMultilevel"/>
    <w:tmpl w:val="21CC00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6257351"/>
    <w:multiLevelType w:val="multilevel"/>
    <w:tmpl w:val="FA9CE4D6"/>
    <w:lvl w:ilvl="0">
      <w:start w:val="1"/>
      <w:numFmt w:val="decimal"/>
      <w:lvlText w:val="%1"/>
      <w:lvlJc w:val="left"/>
      <w:pPr>
        <w:ind w:left="420" w:hanging="420"/>
      </w:pPr>
      <w:rPr>
        <w:rFonts w:eastAsia="Times New Roman"/>
        <w:b/>
        <w:bCs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eastAsia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eastAsia="Times New Roman"/>
      </w:rPr>
    </w:lvl>
  </w:abstractNum>
  <w:abstractNum w:abstractNumId="11" w15:restartNumberingAfterBreak="0">
    <w:nsid w:val="382A6355"/>
    <w:multiLevelType w:val="multilevel"/>
    <w:tmpl w:val="06B8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2214C"/>
    <w:multiLevelType w:val="multilevel"/>
    <w:tmpl w:val="4098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1B2C76"/>
    <w:multiLevelType w:val="multilevel"/>
    <w:tmpl w:val="CAEAF8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3A561B6"/>
    <w:multiLevelType w:val="hybridMultilevel"/>
    <w:tmpl w:val="95DC8186"/>
    <w:lvl w:ilvl="0" w:tplc="6EC87F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57577"/>
    <w:multiLevelType w:val="multilevel"/>
    <w:tmpl w:val="52A2A1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A585BD4"/>
    <w:multiLevelType w:val="multilevel"/>
    <w:tmpl w:val="32D2EF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F46327"/>
    <w:multiLevelType w:val="multilevel"/>
    <w:tmpl w:val="1820D40A"/>
    <w:lvl w:ilvl="0">
      <w:start w:val="4"/>
      <w:numFmt w:val="decimal"/>
      <w:lvlText w:val="%1"/>
      <w:lvlJc w:val="left"/>
      <w:pPr>
        <w:ind w:left="375" w:hanging="375"/>
      </w:pPr>
      <w:rPr>
        <w:rFonts w:eastAsia="Calibri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/>
        <w:sz w:val="28"/>
      </w:rPr>
    </w:lvl>
  </w:abstractNum>
  <w:abstractNum w:abstractNumId="18" w15:restartNumberingAfterBreak="0">
    <w:nsid w:val="4D613E54"/>
    <w:multiLevelType w:val="multilevel"/>
    <w:tmpl w:val="E0BA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C30681"/>
    <w:multiLevelType w:val="multilevel"/>
    <w:tmpl w:val="9FE46D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 w15:restartNumberingAfterBreak="0">
    <w:nsid w:val="4E59742B"/>
    <w:multiLevelType w:val="multilevel"/>
    <w:tmpl w:val="D32A6CB8"/>
    <w:lvl w:ilvl="0">
      <w:start w:val="5"/>
      <w:numFmt w:val="decimal"/>
      <w:lvlText w:val="%1"/>
      <w:lvlJc w:val="left"/>
      <w:pPr>
        <w:ind w:left="375" w:hanging="375"/>
      </w:pPr>
      <w:rPr>
        <w:rFonts w:eastAsia="Calibri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cs="Times New Roman" w:hint="default"/>
        <w:sz w:val="28"/>
      </w:rPr>
    </w:lvl>
  </w:abstractNum>
  <w:abstractNum w:abstractNumId="21" w15:restartNumberingAfterBreak="0">
    <w:nsid w:val="50F1068C"/>
    <w:multiLevelType w:val="multilevel"/>
    <w:tmpl w:val="A520523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5106204A"/>
    <w:multiLevelType w:val="multilevel"/>
    <w:tmpl w:val="DF3205C4"/>
    <w:lvl w:ilvl="0">
      <w:start w:val="11"/>
      <w:numFmt w:val="decimal"/>
      <w:lvlText w:val="%1"/>
      <w:lvlJc w:val="left"/>
      <w:pPr>
        <w:ind w:left="525" w:hanging="525"/>
      </w:pPr>
      <w:rPr>
        <w:rFonts w:eastAsia="Calibri" w:hint="default"/>
        <w:sz w:val="28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eastAsia="Calibr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8"/>
      </w:rPr>
    </w:lvl>
  </w:abstractNum>
  <w:abstractNum w:abstractNumId="23" w15:restartNumberingAfterBreak="0">
    <w:nsid w:val="51A85524"/>
    <w:multiLevelType w:val="multilevel"/>
    <w:tmpl w:val="B7FA9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573BCC"/>
    <w:multiLevelType w:val="multilevel"/>
    <w:tmpl w:val="1CB815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F267E8"/>
    <w:multiLevelType w:val="multilevel"/>
    <w:tmpl w:val="7D5CA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626A43"/>
    <w:multiLevelType w:val="multilevel"/>
    <w:tmpl w:val="A14091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3601D8C"/>
    <w:multiLevelType w:val="multilevel"/>
    <w:tmpl w:val="5A54AC5A"/>
    <w:lvl w:ilvl="0">
      <w:start w:val="6"/>
      <w:numFmt w:val="decimal"/>
      <w:lvlText w:val="%1"/>
      <w:lvlJc w:val="left"/>
      <w:pPr>
        <w:ind w:left="375" w:hanging="375"/>
      </w:pPr>
      <w:rPr>
        <w:rFonts w:eastAsia="Calibri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8"/>
      </w:rPr>
    </w:lvl>
  </w:abstractNum>
  <w:abstractNum w:abstractNumId="28" w15:restartNumberingAfterBreak="0">
    <w:nsid w:val="68525FA4"/>
    <w:multiLevelType w:val="multilevel"/>
    <w:tmpl w:val="DFAA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0510AE"/>
    <w:multiLevelType w:val="multilevel"/>
    <w:tmpl w:val="CBBEF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766084"/>
    <w:multiLevelType w:val="multilevel"/>
    <w:tmpl w:val="48B47BD6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1" w15:restartNumberingAfterBreak="0">
    <w:nsid w:val="7DB84D3C"/>
    <w:multiLevelType w:val="hybridMultilevel"/>
    <w:tmpl w:val="3724E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218E0"/>
    <w:multiLevelType w:val="multilevel"/>
    <w:tmpl w:val="02DE68D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30"/>
  </w:num>
  <w:num w:numId="2">
    <w:abstractNumId w:val="4"/>
  </w:num>
  <w:num w:numId="3">
    <w:abstractNumId w:val="19"/>
  </w:num>
  <w:num w:numId="4">
    <w:abstractNumId w:val="1"/>
  </w:num>
  <w:num w:numId="5">
    <w:abstractNumId w:val="2"/>
  </w:num>
  <w:num w:numId="6">
    <w:abstractNumId w:val="32"/>
  </w:num>
  <w:num w:numId="7">
    <w:abstractNumId w:val="28"/>
  </w:num>
  <w:num w:numId="8">
    <w:abstractNumId w:val="8"/>
  </w:num>
  <w:num w:numId="9">
    <w:abstractNumId w:val="11"/>
  </w:num>
  <w:num w:numId="10">
    <w:abstractNumId w:val="6"/>
  </w:num>
  <w:num w:numId="11">
    <w:abstractNumId w:val="12"/>
  </w:num>
  <w:num w:numId="12">
    <w:abstractNumId w:val="9"/>
  </w:num>
  <w:num w:numId="13">
    <w:abstractNumId w:val="27"/>
  </w:num>
  <w:num w:numId="14">
    <w:abstractNumId w:val="29"/>
  </w:num>
  <w:num w:numId="15">
    <w:abstractNumId w:val="26"/>
  </w:num>
  <w:num w:numId="16">
    <w:abstractNumId w:val="25"/>
  </w:num>
  <w:num w:numId="17">
    <w:abstractNumId w:val="24"/>
  </w:num>
  <w:num w:numId="18">
    <w:abstractNumId w:val="23"/>
  </w:num>
  <w:num w:numId="19">
    <w:abstractNumId w:val="5"/>
  </w:num>
  <w:num w:numId="20">
    <w:abstractNumId w:val="15"/>
  </w:num>
  <w:num w:numId="21">
    <w:abstractNumId w:val="13"/>
  </w:num>
  <w:num w:numId="22">
    <w:abstractNumId w:val="16"/>
  </w:num>
  <w:num w:numId="23">
    <w:abstractNumId w:val="14"/>
  </w:num>
  <w:num w:numId="24">
    <w:abstractNumId w:val="10"/>
  </w:num>
  <w:num w:numId="25">
    <w:abstractNumId w:val="21"/>
  </w:num>
  <w:num w:numId="26">
    <w:abstractNumId w:val="18"/>
  </w:num>
  <w:num w:numId="27">
    <w:abstractNumId w:val="7"/>
  </w:num>
  <w:num w:numId="28">
    <w:abstractNumId w:val="3"/>
  </w:num>
  <w:num w:numId="29">
    <w:abstractNumId w:val="20"/>
  </w:num>
  <w:num w:numId="30">
    <w:abstractNumId w:val="22"/>
  </w:num>
  <w:num w:numId="31">
    <w:abstractNumId w:val="31"/>
  </w:num>
  <w:num w:numId="32">
    <w:abstractNumId w:val="18"/>
  </w:num>
  <w:num w:numId="3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1C"/>
    <w:rsid w:val="00010E01"/>
    <w:rsid w:val="000365C8"/>
    <w:rsid w:val="0005138D"/>
    <w:rsid w:val="0007170A"/>
    <w:rsid w:val="0007288E"/>
    <w:rsid w:val="00074E49"/>
    <w:rsid w:val="00082603"/>
    <w:rsid w:val="00087A11"/>
    <w:rsid w:val="00090CA2"/>
    <w:rsid w:val="000C5F1F"/>
    <w:rsid w:val="000F11A6"/>
    <w:rsid w:val="00126333"/>
    <w:rsid w:val="00140E7F"/>
    <w:rsid w:val="001A5EF7"/>
    <w:rsid w:val="001C4513"/>
    <w:rsid w:val="00243350"/>
    <w:rsid w:val="00253EEA"/>
    <w:rsid w:val="002671E1"/>
    <w:rsid w:val="00296508"/>
    <w:rsid w:val="002E477F"/>
    <w:rsid w:val="003F37B9"/>
    <w:rsid w:val="0040031B"/>
    <w:rsid w:val="004303F8"/>
    <w:rsid w:val="00444B01"/>
    <w:rsid w:val="004A1E2A"/>
    <w:rsid w:val="00501E1B"/>
    <w:rsid w:val="00512A6F"/>
    <w:rsid w:val="005255CA"/>
    <w:rsid w:val="0062648C"/>
    <w:rsid w:val="00631339"/>
    <w:rsid w:val="006351E2"/>
    <w:rsid w:val="00645C93"/>
    <w:rsid w:val="006B7577"/>
    <w:rsid w:val="006C011C"/>
    <w:rsid w:val="006C3209"/>
    <w:rsid w:val="0072072D"/>
    <w:rsid w:val="007A3E51"/>
    <w:rsid w:val="007A53FA"/>
    <w:rsid w:val="00814665"/>
    <w:rsid w:val="00814EE3"/>
    <w:rsid w:val="008426CD"/>
    <w:rsid w:val="00853D80"/>
    <w:rsid w:val="00886040"/>
    <w:rsid w:val="008A314C"/>
    <w:rsid w:val="008A5E0E"/>
    <w:rsid w:val="008A7B6C"/>
    <w:rsid w:val="008B3E9C"/>
    <w:rsid w:val="008C2C76"/>
    <w:rsid w:val="008D7615"/>
    <w:rsid w:val="008F1220"/>
    <w:rsid w:val="00914B7B"/>
    <w:rsid w:val="00941488"/>
    <w:rsid w:val="00973249"/>
    <w:rsid w:val="00A21E1F"/>
    <w:rsid w:val="00A4079E"/>
    <w:rsid w:val="00A54DF5"/>
    <w:rsid w:val="00AD14DF"/>
    <w:rsid w:val="00AE63B9"/>
    <w:rsid w:val="00B26044"/>
    <w:rsid w:val="00B67C8B"/>
    <w:rsid w:val="00B7240E"/>
    <w:rsid w:val="00B93A55"/>
    <w:rsid w:val="00B97C58"/>
    <w:rsid w:val="00C04892"/>
    <w:rsid w:val="00C11B61"/>
    <w:rsid w:val="00C137EA"/>
    <w:rsid w:val="00C17F44"/>
    <w:rsid w:val="00C44738"/>
    <w:rsid w:val="00D137EB"/>
    <w:rsid w:val="00D8703E"/>
    <w:rsid w:val="00DC14B4"/>
    <w:rsid w:val="00E068E1"/>
    <w:rsid w:val="00E91F2A"/>
    <w:rsid w:val="00EB5C3A"/>
    <w:rsid w:val="00F3341C"/>
    <w:rsid w:val="00F366C2"/>
    <w:rsid w:val="00F66AF4"/>
    <w:rsid w:val="00F71E5E"/>
    <w:rsid w:val="00F73C8E"/>
    <w:rsid w:val="00F83623"/>
    <w:rsid w:val="00F852E2"/>
    <w:rsid w:val="00FA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3B161-F9E5-0041-877D-3BCD5E73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C011C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0"/>
    <w:next w:val="a"/>
    <w:link w:val="10"/>
    <w:uiPriority w:val="9"/>
    <w:qFormat/>
    <w:rsid w:val="00645C93"/>
    <w:pPr>
      <w:keepNext/>
      <w:keepLines/>
      <w:jc w:val="center"/>
      <w:outlineLvl w:val="0"/>
    </w:pPr>
    <w:rPr>
      <w:rFonts w:eastAsia="Times New Roman"/>
      <w:b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6C011C"/>
    <w:pPr>
      <w:ind w:left="720"/>
      <w:contextualSpacing/>
    </w:pPr>
  </w:style>
  <w:style w:type="character" w:styleId="a4">
    <w:name w:val="Hyperlink"/>
    <w:rsid w:val="006C011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1"/>
    <w:rsid w:val="006C011C"/>
  </w:style>
  <w:style w:type="table" w:styleId="a5">
    <w:name w:val="Table Grid"/>
    <w:basedOn w:val="a2"/>
    <w:uiPriority w:val="59"/>
    <w:rsid w:val="00051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87A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Unresolved Mention"/>
    <w:uiPriority w:val="99"/>
    <w:semiHidden/>
    <w:unhideWhenUsed/>
    <w:rsid w:val="0007288E"/>
    <w:rPr>
      <w:color w:val="605E5C"/>
      <w:shd w:val="clear" w:color="auto" w:fill="E1DFDD"/>
    </w:rPr>
  </w:style>
  <w:style w:type="paragraph" w:customStyle="1" w:styleId="12">
    <w:name w:val="Абзац списка1"/>
    <w:basedOn w:val="a"/>
    <w:rsid w:val="004003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45C93"/>
    <w:rPr>
      <w:b/>
      <w:sz w:val="24"/>
      <w:szCs w:val="32"/>
      <w:lang w:eastAsia="en-US"/>
    </w:rPr>
  </w:style>
  <w:style w:type="paragraph" w:customStyle="1" w:styleId="a0">
    <w:name w:val="Обычный (без отступа)"/>
    <w:basedOn w:val="a"/>
    <w:next w:val="a"/>
    <w:qFormat/>
    <w:rsid w:val="00645C93"/>
    <w:pPr>
      <w:spacing w:after="0" w:line="360" w:lineRule="auto"/>
      <w:jc w:val="both"/>
    </w:pPr>
    <w:rPr>
      <w:rFonts w:ascii="Times New Roman" w:hAnsi="Times New Roman"/>
      <w:sz w:val="24"/>
      <w:lang w:eastAsia="en-US"/>
    </w:rPr>
  </w:style>
  <w:style w:type="paragraph" w:styleId="a8">
    <w:name w:val="List Paragraph"/>
    <w:basedOn w:val="a0"/>
    <w:uiPriority w:val="34"/>
    <w:qFormat/>
    <w:rsid w:val="00645C93"/>
    <w:pPr>
      <w:ind w:left="720"/>
      <w:contextualSpacing/>
    </w:pPr>
  </w:style>
  <w:style w:type="paragraph" w:customStyle="1" w:styleId="a9">
    <w:name w:val="Реквизиты"/>
    <w:basedOn w:val="a0"/>
    <w:next w:val="a"/>
    <w:qFormat/>
    <w:rsid w:val="00645C93"/>
    <w:pPr>
      <w:spacing w:line="240" w:lineRule="auto"/>
    </w:pPr>
    <w:rPr>
      <w:rFonts w:ascii="Consolas" w:hAnsi="Consolas"/>
      <w:sz w:val="22"/>
    </w:rPr>
  </w:style>
  <w:style w:type="character" w:styleId="aa">
    <w:name w:val="Strong"/>
    <w:uiPriority w:val="22"/>
    <w:qFormat/>
    <w:rsid w:val="00645C93"/>
    <w:rPr>
      <w:b/>
      <w:bCs/>
    </w:rPr>
  </w:style>
  <w:style w:type="paragraph" w:customStyle="1" w:styleId="text-md">
    <w:name w:val="text-md"/>
    <w:basedOn w:val="a"/>
    <w:rsid w:val="00645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45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b">
    <w:name w:val="Основной текст_"/>
    <w:link w:val="4"/>
    <w:rsid w:val="00645C93"/>
    <w:rPr>
      <w:sz w:val="23"/>
      <w:szCs w:val="23"/>
      <w:shd w:val="clear" w:color="auto" w:fill="FFFFFF"/>
    </w:rPr>
  </w:style>
  <w:style w:type="character" w:customStyle="1" w:styleId="2">
    <w:name w:val="Заголовок №2_"/>
    <w:link w:val="20"/>
    <w:rsid w:val="00645C93"/>
    <w:rPr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45C93"/>
    <w:pPr>
      <w:widowControl w:val="0"/>
      <w:shd w:val="clear" w:color="auto" w:fill="FFFFFF"/>
      <w:spacing w:after="2700" w:line="274" w:lineRule="exact"/>
    </w:pPr>
    <w:rPr>
      <w:rFonts w:ascii="Times New Roman" w:eastAsia="Times New Roman" w:hAnsi="Times New Roman"/>
      <w:sz w:val="23"/>
      <w:szCs w:val="23"/>
    </w:rPr>
  </w:style>
  <w:style w:type="paragraph" w:customStyle="1" w:styleId="20">
    <w:name w:val="Заголовок №2"/>
    <w:basedOn w:val="a"/>
    <w:link w:val="2"/>
    <w:rsid w:val="00645C93"/>
    <w:pPr>
      <w:widowControl w:val="0"/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paragraph" w:styleId="ac">
    <w:name w:val="Balloon Text"/>
    <w:basedOn w:val="a"/>
    <w:link w:val="ad"/>
    <w:rsid w:val="00010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rsid w:val="00010E01"/>
    <w:rPr>
      <w:rFonts w:ascii="Segoe UI" w:eastAsia="Calibr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rsid w:val="00140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40E7F"/>
    <w:rPr>
      <w:rFonts w:ascii="Calibri" w:eastAsia="Calibri" w:hAnsi="Calibri"/>
      <w:sz w:val="22"/>
      <w:szCs w:val="22"/>
    </w:rPr>
  </w:style>
  <w:style w:type="paragraph" w:styleId="af0">
    <w:name w:val="footer"/>
    <w:basedOn w:val="a"/>
    <w:link w:val="af1"/>
    <w:rsid w:val="00140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140E7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mailto:bfsibguti@mail.ru" TargetMode="External" /><Relationship Id="rId18" Type="http://schemas.openxmlformats.org/officeDocument/2006/relationships/hyperlink" Target="http://www.ntspi.ru/Links/pages.php?pages=fac_fmf" TargetMode="Externa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hyperlink" Target="http://ntgspagrafic.ucoz.ru/" TargetMode="External" /><Relationship Id="rId17" Type="http://schemas.openxmlformats.org/officeDocument/2006/relationships/hyperlink" Target="mailto:bfsibguti@mail.ru" TargetMode="External" /><Relationship Id="rId2" Type="http://schemas.openxmlformats.org/officeDocument/2006/relationships/numbering" Target="numbering.xml" /><Relationship Id="rId16" Type="http://schemas.openxmlformats.org/officeDocument/2006/relationships/hyperlink" Target="http://ntgspagrafic.ucoz.ru/" TargetMode="External" /><Relationship Id="rId20" Type="http://schemas.openxmlformats.org/officeDocument/2006/relationships/hyperlink" Target="http://www.ntspi.ru/Links/pages.php?pages=fac_fmf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forum@biik.ru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http://www.ntspi.ru/Links/pages.php?pages=fac_fmf" TargetMode="External" /><Relationship Id="rId10" Type="http://schemas.openxmlformats.org/officeDocument/2006/relationships/hyperlink" Target="https://it-buryatia.000webhostapp.com/index.html" TargetMode="External" /><Relationship Id="rId19" Type="http://schemas.openxmlformats.org/officeDocument/2006/relationships/image" Target="media/image2.png" /><Relationship Id="rId4" Type="http://schemas.openxmlformats.org/officeDocument/2006/relationships/settings" Target="settings.xml" /><Relationship Id="rId9" Type="http://schemas.openxmlformats.org/officeDocument/2006/relationships/hyperlink" Target="http://www.biik.ru" TargetMode="External" /><Relationship Id="rId14" Type="http://schemas.openxmlformats.org/officeDocument/2006/relationships/hyperlink" Target="mailto:_julia_sergeevna@mail.ru" TargetMode="Externa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0CEA3-822F-4FC9-A38F-D4C450A53F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5570</Words>
  <Characters>41876</Characters>
  <Application>Microsoft Office Word</Application>
  <DocSecurity>0</DocSecurity>
  <Lines>348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gga</Company>
  <LinksUpToDate>false</LinksUpToDate>
  <CharactersWithSpaces>47352</CharactersWithSpaces>
  <SharedDoc>false</SharedDoc>
  <HLinks>
    <vt:vector size="66" baseType="variant">
      <vt:variant>
        <vt:i4>3670045</vt:i4>
      </vt:variant>
      <vt:variant>
        <vt:i4>30</vt:i4>
      </vt:variant>
      <vt:variant>
        <vt:i4>0</vt:i4>
      </vt:variant>
      <vt:variant>
        <vt:i4>5</vt:i4>
      </vt:variant>
      <vt:variant>
        <vt:lpwstr>http://www.ntspi.ru/Links/pages.php?pages=fac_fmf</vt:lpwstr>
      </vt:variant>
      <vt:variant>
        <vt:lpwstr/>
      </vt:variant>
      <vt:variant>
        <vt:i4>3670045</vt:i4>
      </vt:variant>
      <vt:variant>
        <vt:i4>27</vt:i4>
      </vt:variant>
      <vt:variant>
        <vt:i4>0</vt:i4>
      </vt:variant>
      <vt:variant>
        <vt:i4>5</vt:i4>
      </vt:variant>
      <vt:variant>
        <vt:lpwstr>http://www.ntspi.ru/Links/pages.php?pages=fac_fmf</vt:lpwstr>
      </vt:variant>
      <vt:variant>
        <vt:lpwstr/>
      </vt:variant>
      <vt:variant>
        <vt:i4>5374057</vt:i4>
      </vt:variant>
      <vt:variant>
        <vt:i4>24</vt:i4>
      </vt:variant>
      <vt:variant>
        <vt:i4>0</vt:i4>
      </vt:variant>
      <vt:variant>
        <vt:i4>5</vt:i4>
      </vt:variant>
      <vt:variant>
        <vt:lpwstr>mailto:bfsibguti@mail.ru</vt:lpwstr>
      </vt:variant>
      <vt:variant>
        <vt:lpwstr/>
      </vt:variant>
      <vt:variant>
        <vt:i4>5701721</vt:i4>
      </vt:variant>
      <vt:variant>
        <vt:i4>21</vt:i4>
      </vt:variant>
      <vt:variant>
        <vt:i4>0</vt:i4>
      </vt:variant>
      <vt:variant>
        <vt:i4>5</vt:i4>
      </vt:variant>
      <vt:variant>
        <vt:lpwstr>http://ntgspagrafic.ucoz.ru/</vt:lpwstr>
      </vt:variant>
      <vt:variant>
        <vt:lpwstr/>
      </vt:variant>
      <vt:variant>
        <vt:i4>3670045</vt:i4>
      </vt:variant>
      <vt:variant>
        <vt:i4>18</vt:i4>
      </vt:variant>
      <vt:variant>
        <vt:i4>0</vt:i4>
      </vt:variant>
      <vt:variant>
        <vt:i4>5</vt:i4>
      </vt:variant>
      <vt:variant>
        <vt:lpwstr>http://www.ntspi.ru/Links/pages.php?pages=fac_fmf</vt:lpwstr>
      </vt:variant>
      <vt:variant>
        <vt:lpwstr/>
      </vt:variant>
      <vt:variant>
        <vt:i4>4718708</vt:i4>
      </vt:variant>
      <vt:variant>
        <vt:i4>15</vt:i4>
      </vt:variant>
      <vt:variant>
        <vt:i4>0</vt:i4>
      </vt:variant>
      <vt:variant>
        <vt:i4>5</vt:i4>
      </vt:variant>
      <vt:variant>
        <vt:lpwstr>mailto:_julia_sergeevna@mail.ru</vt:lpwstr>
      </vt:variant>
      <vt:variant>
        <vt:lpwstr/>
      </vt:variant>
      <vt:variant>
        <vt:i4>5374057</vt:i4>
      </vt:variant>
      <vt:variant>
        <vt:i4>12</vt:i4>
      </vt:variant>
      <vt:variant>
        <vt:i4>0</vt:i4>
      </vt:variant>
      <vt:variant>
        <vt:i4>5</vt:i4>
      </vt:variant>
      <vt:variant>
        <vt:lpwstr>mailto:bfsibguti@mail.ru</vt:lpwstr>
      </vt:variant>
      <vt:variant>
        <vt:lpwstr/>
      </vt:variant>
      <vt:variant>
        <vt:i4>5701721</vt:i4>
      </vt:variant>
      <vt:variant>
        <vt:i4>9</vt:i4>
      </vt:variant>
      <vt:variant>
        <vt:i4>0</vt:i4>
      </vt:variant>
      <vt:variant>
        <vt:i4>5</vt:i4>
      </vt:variant>
      <vt:variant>
        <vt:lpwstr>http://ntgspagrafic.ucoz.ru/</vt:lpwstr>
      </vt:variant>
      <vt:variant>
        <vt:lpwstr/>
      </vt:variant>
      <vt:variant>
        <vt:i4>4915296</vt:i4>
      </vt:variant>
      <vt:variant>
        <vt:i4>6</vt:i4>
      </vt:variant>
      <vt:variant>
        <vt:i4>0</vt:i4>
      </vt:variant>
      <vt:variant>
        <vt:i4>5</vt:i4>
      </vt:variant>
      <vt:variant>
        <vt:lpwstr>mailto:forum@biik.ru</vt:lpwstr>
      </vt:variant>
      <vt:variant>
        <vt:lpwstr/>
      </vt:variant>
      <vt:variant>
        <vt:i4>5111820</vt:i4>
      </vt:variant>
      <vt:variant>
        <vt:i4>3</vt:i4>
      </vt:variant>
      <vt:variant>
        <vt:i4>0</vt:i4>
      </vt:variant>
      <vt:variant>
        <vt:i4>5</vt:i4>
      </vt:variant>
      <vt:variant>
        <vt:lpwstr>https://it-buryatia.000webhostapp.com/index.html</vt:lpwstr>
      </vt:variant>
      <vt:variant>
        <vt:lpwstr/>
      </vt:variant>
      <vt:variant>
        <vt:i4>8060960</vt:i4>
      </vt:variant>
      <vt:variant>
        <vt:i4>0</vt:i4>
      </vt:variant>
      <vt:variant>
        <vt:i4>0</vt:i4>
      </vt:variant>
      <vt:variant>
        <vt:i4>5</vt:i4>
      </vt:variant>
      <vt:variant>
        <vt:lpwstr>http://www.biik.ru/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eltunova</dc:creator>
  <cp:keywords/>
  <dc:description/>
  <cp:lastModifiedBy>Гарипова Гульнара Харисовна</cp:lastModifiedBy>
  <cp:revision>2</cp:revision>
  <cp:lastPrinted>2022-03-21T05:53:00Z</cp:lastPrinted>
  <dcterms:created xsi:type="dcterms:W3CDTF">2022-04-14T02:44:00Z</dcterms:created>
  <dcterms:modified xsi:type="dcterms:W3CDTF">2022-04-14T02:44:00Z</dcterms:modified>
</cp:coreProperties>
</file>